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742908"/>
    <w:p w14:paraId="6F37C3D6"/>
    <w:p w14:paraId="7A4ACD35">
      <w:pPr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1431925" cy="953135"/>
            <wp:effectExtent l="0" t="0" r="15875" b="18415"/>
            <wp:docPr id="1" name="Picture 1" descr="WhatsApp Image 2025-11-24 at 10.37.58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hatsApp Image 2025-11-24 at 10.37.58 AM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1424940" cy="947420"/>
            <wp:effectExtent l="0" t="0" r="3810" b="5080"/>
            <wp:docPr id="3" name="Picture 3" descr="WhatsApp Image 2025-11-22 at 8.37.08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WhatsApp Image 2025-11-22 at 8.37.08 PM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1943735" cy="1093470"/>
            <wp:effectExtent l="0" t="0" r="18415" b="11430"/>
            <wp:docPr id="4" name="Picture 4" descr="WhatsApp Image 2025-11-22 at 8.04.0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WhatsApp Image 2025-11-22 at 8.04.00 P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09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2139950" cy="985520"/>
            <wp:effectExtent l="0" t="0" r="12700" b="5080"/>
            <wp:docPr id="5" name="Picture 5" descr="WhatsApp Image 2025-11-22 at 7.32.2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WhatsApp Image 2025-11-22 at 7.32.26 PM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3667760" cy="5193030"/>
            <wp:effectExtent l="0" t="0" r="8890" b="7620"/>
            <wp:docPr id="6" name="Picture 6" descr="WhatsApp Image 2025-11-22 at 7.23.19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WhatsApp Image 2025-11-22 at 7.23.19 PM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7760" cy="51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2172970" cy="1156335"/>
            <wp:effectExtent l="0" t="0" r="17780" b="5715"/>
            <wp:docPr id="7" name="Picture 7" descr="WhatsApp Image 2025-11-22 at 5.34.0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WhatsApp Image 2025-11-22 at 5.34.06 P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115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1679575" cy="1259840"/>
            <wp:effectExtent l="0" t="0" r="15875" b="16510"/>
            <wp:docPr id="8" name="Picture 8" descr="WhatsApp Image 2025-11-22 at 5.27.0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hatsApp Image 2025-11-22 at 5.27.07 P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125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1598930" cy="1199515"/>
            <wp:effectExtent l="0" t="0" r="1270" b="635"/>
            <wp:docPr id="9" name="Picture 9" descr="WhatsApp Image 2025-11-22 at 4.57.5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WhatsApp Image 2025-11-22 at 4.57.57 P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893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/>
        </w:rPr>
        <w:drawing>
          <wp:inline distT="0" distB="0" distL="114300" distR="114300">
            <wp:extent cx="1550035" cy="1162685"/>
            <wp:effectExtent l="0" t="0" r="12065" b="18415"/>
            <wp:docPr id="10" name="Picture 10" descr="WhatsApp Image 2025-11-22 at 4.36.56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WhatsApp Image 2025-11-22 at 4.36.56 P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/>
        </w:rPr>
        <w:drawing>
          <wp:inline distT="0" distB="0" distL="114300" distR="114300">
            <wp:extent cx="1736725" cy="1303020"/>
            <wp:effectExtent l="0" t="0" r="15875" b="11430"/>
            <wp:docPr id="11" name="Picture 11" descr="WhatsApp Image 2025-11-22 at 1.35.37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WhatsApp Image 2025-11-22 at 1.35.37 PM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672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262A56"/>
    <w:p w14:paraId="69EF45D1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82"/>
      <w:lvlText w:val="%1."/>
      <w:lvlJc w:val="left"/>
      <w:pPr>
        <w:tabs>
          <w:tab w:val="left" w:pos="2040"/>
        </w:tabs>
        <w:ind w:left="2040" w:leftChars="800" w:hanging="360" w:hangingChars="20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81"/>
      <w:lvlText w:val="%1."/>
      <w:lvlJc w:val="left"/>
      <w:pPr>
        <w:tabs>
          <w:tab w:val="left" w:pos="1620"/>
        </w:tabs>
        <w:ind w:left="1620" w:leftChars="600" w:hanging="360" w:hangingChars="20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80"/>
      <w:lvlText w:val="%1."/>
      <w:lvlJc w:val="left"/>
      <w:pPr>
        <w:tabs>
          <w:tab w:val="left" w:pos="1200"/>
        </w:tabs>
        <w:ind w:left="1200" w:leftChars="400" w:hanging="360" w:hangingChars="20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79"/>
      <w:lvlText w:val="%1."/>
      <w:lvlJc w:val="left"/>
      <w:pPr>
        <w:tabs>
          <w:tab w:val="left" w:pos="780"/>
        </w:tabs>
        <w:ind w:left="780" w:leftChars="200" w:hanging="360" w:hangingChars="20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2"/>
      <w:lvlText w:val=""/>
      <w:lvlJc w:val="left"/>
      <w:pPr>
        <w:tabs>
          <w:tab w:val="left" w:pos="2040"/>
        </w:tabs>
        <w:ind w:left="2040" w:leftChars="800" w:hanging="360" w:hangingChars="20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71"/>
      <w:lvlText w:val=""/>
      <w:lvlJc w:val="left"/>
      <w:pPr>
        <w:tabs>
          <w:tab w:val="left" w:pos="1620"/>
        </w:tabs>
        <w:ind w:left="1620" w:leftChars="600" w:hanging="360" w:hangingChars="20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70"/>
      <w:lvlText w:val=""/>
      <w:lvlJc w:val="left"/>
      <w:pPr>
        <w:tabs>
          <w:tab w:val="left" w:pos="1200"/>
        </w:tabs>
        <w:ind w:left="1200" w:leftChars="400" w:hanging="360" w:hangingChars="20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69"/>
      <w:lvlText w:val=""/>
      <w:lvlJc w:val="left"/>
      <w:pPr>
        <w:tabs>
          <w:tab w:val="left" w:pos="780"/>
        </w:tabs>
        <w:ind w:left="780" w:leftChars="200" w:hanging="360" w:hangingChars="20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78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68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716D2"/>
    <w:rsid w:val="00071AAB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49F0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91424"/>
    <w:rsid w:val="00AA2C77"/>
    <w:rsid w:val="00AC3FB9"/>
    <w:rsid w:val="00AC702A"/>
    <w:rsid w:val="00AD226F"/>
    <w:rsid w:val="00B13A52"/>
    <w:rsid w:val="00B24CF4"/>
    <w:rsid w:val="00B2699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76A4"/>
    <w:rsid w:val="00CA2C6C"/>
    <w:rsid w:val="00CC0600"/>
    <w:rsid w:val="00CC78AC"/>
    <w:rsid w:val="00CF7953"/>
    <w:rsid w:val="00D07232"/>
    <w:rsid w:val="00D10245"/>
    <w:rsid w:val="00D21BDD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2D0B17FC"/>
    <w:rsid w:val="51F41765"/>
    <w:rsid w:val="61E7525F"/>
    <w:rsid w:val="798611A4"/>
    <w:rsid w:val="7E114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qFormat="1"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unhideWhenUsed="0" w:uiPriority="0" w:semiHidden="0" w:name="List 2"/>
    <w:lsdException w:qFormat="1" w:unhideWhenUsed="0" w:uiPriority="0" w:semiHidden="0" w:name="List 3"/>
    <w:lsdException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qFormat="1"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  <w:lsdException w:qFormat="1" w:unhideWhenUsed="0" w:uiPriority="60" w:semiHidden="0" w:name="Light Shading"/>
    <w:lsdException w:qFormat="1" w:unhideWhenUsed="0" w:uiPriority="61" w:semiHidden="0" w:name="Light List"/>
    <w:lsdException w:qFormat="1" w:unhideWhenUsed="0" w:uiPriority="62" w:semiHidden="0" w:name="Light Grid"/>
    <w:lsdException w:unhideWhenUsed="0" w:uiPriority="63" w:semiHidden="0" w:name="Medium Shading 1"/>
    <w:lsdException w:qFormat="1" w:unhideWhenUsed="0" w:uiPriority="64" w:semiHidden="0" w:name="Medium Shading 2"/>
    <w:lsdException w:qFormat="1" w:unhideWhenUsed="0" w:uiPriority="65" w:semiHidden="0" w:name="Medium List 1"/>
    <w:lsdException w:qFormat="1" w:unhideWhenUsed="0" w:uiPriority="66" w:semiHidden="0" w:name="Medium List 2"/>
    <w:lsdException w:qFormat="1" w:unhideWhenUsed="0" w:uiPriority="67" w:semiHidden="0" w:name="Medium Grid 1"/>
    <w:lsdException w:qFormat="1" w:unhideWhenUsed="0" w:uiPriority="68" w:semiHidden="0" w:name="Medium Grid 2"/>
    <w:lsdException w:unhideWhenUsed="0" w:uiPriority="69" w:semiHidden="0" w:name="Medium Grid 3"/>
    <w:lsdException w:qFormat="1" w:unhideWhenUsed="0" w:uiPriority="70" w:semiHidden="0" w:name="Dark List"/>
    <w:lsdException w:qFormat="1" w:unhideWhenUsed="0" w:uiPriority="71" w:semiHidden="0" w:name="Colorful Shading"/>
    <w:lsdException w:qFormat="1" w:unhideWhenUsed="0" w:uiPriority="72" w:semiHidden="0" w:name="Colorful List"/>
    <w:lsdException w:qFormat="1" w:unhideWhenUsed="0" w:uiPriority="73" w:semiHidden="0" w:name="Colorful Grid"/>
    <w:lsdException w:qFormat="1" w:unhideWhenUsed="0" w:uiPriority="60" w:semiHidden="0" w:name="Light Shading Accent 1"/>
    <w:lsdException w:qFormat="1" w:unhideWhenUsed="0" w:uiPriority="61" w:semiHidden="0" w:name="Light List Accent 1"/>
    <w:lsdException w:qFormat="1" w:unhideWhenUsed="0" w:uiPriority="62" w:semiHidden="0" w:name="Light Grid Accent 1"/>
    <w:lsdException w:qFormat="1" w:unhideWhenUsed="0" w:uiPriority="63" w:semiHidden="0" w:name="Medium Shading 1 Accent 1"/>
    <w:lsdException w:qFormat="1" w:unhideWhenUsed="0" w:uiPriority="64" w:semiHidden="0" w:name="Medium Shading 2 Accent 1"/>
    <w:lsdException w:qFormat="1" w:unhideWhenUsed="0" w:uiPriority="65" w:semiHidden="0" w:name="Medium List 1 Accent 1"/>
    <w:lsdException w:qFormat="1" w:unhideWhenUsed="0" w:uiPriority="66" w:semiHidden="0" w:name="Medium List 2 Accent 1"/>
    <w:lsdException w:qFormat="1"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qFormat="1" w:unhideWhenUsed="0" w:uiPriority="70" w:semiHidden="0" w:name="Dark List Accent 1"/>
    <w:lsdException w:qFormat="1" w:unhideWhenUsed="0" w:uiPriority="71" w:semiHidden="0" w:name="Colorful Shading Accent 1"/>
    <w:lsdException w:qFormat="1" w:unhideWhenUsed="0" w:uiPriority="72" w:semiHidden="0" w:name="Colorful List Accent 1"/>
    <w:lsdException w:qFormat="1" w:unhideWhenUsed="0" w:uiPriority="73" w:semiHidden="0" w:name="Colorful Grid Accent 1"/>
    <w:lsdException w:qFormat="1" w:unhideWhenUsed="0" w:uiPriority="60" w:semiHidden="0" w:name="Light Shading Accent 2"/>
    <w:lsdException w:qFormat="1" w:unhideWhenUsed="0" w:uiPriority="61" w:semiHidden="0" w:name="Light List Accent 2"/>
    <w:lsdException w:qFormat="1" w:unhideWhenUsed="0" w:uiPriority="62" w:semiHidden="0" w:name="Light Grid Accent 2"/>
    <w:lsdException w:unhideWhenUsed="0" w:uiPriority="63" w:semiHidden="0" w:name="Medium Shading 1 Accent 2"/>
    <w:lsdException w:qFormat="1" w:unhideWhenUsed="0" w:uiPriority="64" w:semiHidden="0" w:name="Medium Shading 2 Accent 2"/>
    <w:lsdException w:qFormat="1" w:unhideWhenUsed="0" w:uiPriority="65" w:semiHidden="0" w:name="Medium List 1 Accent 2"/>
    <w:lsdException w:qFormat="1" w:unhideWhenUsed="0" w:uiPriority="66" w:semiHidden="0" w:name="Medium List 2 Accent 2"/>
    <w:lsdException w:qFormat="1" w:unhideWhenUsed="0" w:uiPriority="67" w:semiHidden="0" w:name="Medium Grid 1 Accent 2"/>
    <w:lsdException w:qFormat="1"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qFormat="1" w:unhideWhenUsed="0" w:uiPriority="71" w:semiHidden="0" w:name="Colorful Shading Accent 2"/>
    <w:lsdException w:qFormat="1" w:unhideWhenUsed="0" w:uiPriority="72" w:semiHidden="0" w:name="Colorful List Accent 2"/>
    <w:lsdException w:qFormat="1" w:unhideWhenUsed="0" w:uiPriority="73" w:semiHidden="0" w:name="Colorful Grid Accent 2"/>
    <w:lsdException w:qFormat="1" w:unhideWhenUsed="0" w:uiPriority="60" w:semiHidden="0" w:name="Light Shading Accent 3"/>
    <w:lsdException w:qFormat="1" w:unhideWhenUsed="0" w:uiPriority="61" w:semiHidden="0" w:name="Light List Accent 3"/>
    <w:lsdException w:qFormat="1" w:unhideWhenUsed="0" w:uiPriority="62" w:semiHidden="0" w:name="Light Grid Accent 3"/>
    <w:lsdException w:qFormat="1" w:unhideWhenUsed="0" w:uiPriority="63" w:semiHidden="0" w:name="Medium Shading 1 Accent 3"/>
    <w:lsdException w:qFormat="1" w:unhideWhenUsed="0" w:uiPriority="64" w:semiHidden="0" w:name="Medium Shading 2 Accent 3"/>
    <w:lsdException w:unhideWhenUsed="0" w:uiPriority="65" w:semiHidden="0" w:name="Medium List 1 Accent 3"/>
    <w:lsdException w:qFormat="1" w:unhideWhenUsed="0" w:uiPriority="66" w:semiHidden="0" w:name="Medium List 2 Accent 3"/>
    <w:lsdException w:qFormat="1" w:unhideWhenUsed="0" w:uiPriority="67" w:semiHidden="0" w:name="Medium Grid 1 Accent 3"/>
    <w:lsdException w:qFormat="1" w:unhideWhenUsed="0" w:uiPriority="68" w:semiHidden="0" w:name="Medium Grid 2 Accent 3"/>
    <w:lsdException w:qFormat="1" w:unhideWhenUsed="0" w:uiPriority="69" w:semiHidden="0" w:name="Medium Grid 3 Accent 3"/>
    <w:lsdException w:qFormat="1" w:unhideWhenUsed="0" w:uiPriority="70" w:semiHidden="0" w:name="Dark List Accent 3"/>
    <w:lsdException w:qFormat="1" w:unhideWhenUsed="0" w:uiPriority="71" w:semiHidden="0" w:name="Colorful Shading Accent 3"/>
    <w:lsdException w:unhideWhenUsed="0" w:uiPriority="72" w:semiHidden="0" w:name="Colorful List Accent 3"/>
    <w:lsdException w:qFormat="1" w:unhideWhenUsed="0" w:uiPriority="73" w:semiHidden="0" w:name="Colorful Grid Accent 3"/>
    <w:lsdException w:qFormat="1" w:unhideWhenUsed="0" w:uiPriority="60" w:semiHidden="0" w:name="Light Shading Accent 4"/>
    <w:lsdException w:qFormat="1" w:unhideWhenUsed="0" w:uiPriority="61" w:semiHidden="0" w:name="Light List Accent 4"/>
    <w:lsdException w:qFormat="1" w:unhideWhenUsed="0" w:uiPriority="62" w:semiHidden="0" w:name="Light Grid Accent 4"/>
    <w:lsdException w:qFormat="1" w:unhideWhenUsed="0" w:uiPriority="63" w:semiHidden="0" w:name="Medium Shading 1 Accent 4"/>
    <w:lsdException w:qFormat="1" w:unhideWhenUsed="0" w:uiPriority="64" w:semiHidden="0" w:name="Medium Shading 2 Accent 4"/>
    <w:lsdException w:qFormat="1" w:unhideWhenUsed="0" w:uiPriority="65" w:semiHidden="0" w:name="Medium List 1 Accent 4"/>
    <w:lsdException w:qFormat="1" w:unhideWhenUsed="0" w:uiPriority="66" w:semiHidden="0" w:name="Medium List 2 Accent 4"/>
    <w:lsdException w:qFormat="1" w:unhideWhenUsed="0" w:uiPriority="67" w:semiHidden="0" w:name="Medium Grid 1 Accent 4"/>
    <w:lsdException w:qFormat="1" w:unhideWhenUsed="0" w:uiPriority="68" w:semiHidden="0" w:name="Medium Grid 2 Accent 4"/>
    <w:lsdException w:unhideWhenUsed="0" w:uiPriority="69" w:semiHidden="0" w:name="Medium Grid 3 Accent 4"/>
    <w:lsdException w:qFormat="1" w:unhideWhenUsed="0" w:uiPriority="70" w:semiHidden="0" w:name="Dark List Accent 4"/>
    <w:lsdException w:qFormat="1" w:unhideWhenUsed="0" w:uiPriority="71" w:semiHidden="0" w:name="Colorful Shading Accent 4"/>
    <w:lsdException w:qFormat="1" w:unhideWhenUsed="0" w:uiPriority="72" w:semiHidden="0" w:name="Colorful List Accent 4"/>
    <w:lsdException w:qFormat="1" w:unhideWhenUsed="0" w:uiPriority="73" w:semiHidden="0" w:name="Colorful Grid Accent 4"/>
    <w:lsdException w:qFormat="1" w:unhideWhenUsed="0" w:uiPriority="60" w:semiHidden="0" w:name="Light Shading Accent 5"/>
    <w:lsdException w:qFormat="1" w:unhideWhenUsed="0" w:uiPriority="61" w:semiHidden="0" w:name="Light List Accent 5"/>
    <w:lsdException w:qFormat="1" w:unhideWhenUsed="0" w:uiPriority="62" w:semiHidden="0" w:name="Light Grid Accent 5"/>
    <w:lsdException w:qFormat="1" w:unhideWhenUsed="0" w:uiPriority="63" w:semiHidden="0" w:name="Medium Shading 1 Accent 5"/>
    <w:lsdException w:unhideWhenUsed="0" w:uiPriority="64" w:semiHidden="0" w:name="Medium Shading 2 Accent 5"/>
    <w:lsdException w:qFormat="1" w:unhideWhenUsed="0" w:uiPriority="65" w:semiHidden="0" w:name="Medium List 1 Accent 5"/>
    <w:lsdException w:qFormat="1" w:unhideWhenUsed="0" w:uiPriority="66" w:semiHidden="0" w:name="Medium List 2 Accent 5"/>
    <w:lsdException w:qFormat="1" w:unhideWhenUsed="0" w:uiPriority="67" w:semiHidden="0" w:name="Medium Grid 1 Accent 5"/>
    <w:lsdException w:qFormat="1" w:unhideWhenUsed="0" w:uiPriority="68" w:semiHidden="0" w:name="Medium Grid 2 Accent 5"/>
    <w:lsdException w:qFormat="1" w:unhideWhenUsed="0" w:uiPriority="69" w:semiHidden="0" w:name="Medium Grid 3 Accent 5"/>
    <w:lsdException w:qFormat="1" w:unhideWhenUsed="0" w:uiPriority="70" w:semiHidden="0" w:name="Dark List Accent 5"/>
    <w:lsdException w:qFormat="1" w:unhideWhenUsed="0" w:uiPriority="71" w:semiHidden="0" w:name="Colorful Shading Accent 5"/>
    <w:lsdException w:qFormat="1" w:unhideWhenUsed="0" w:uiPriority="72" w:semiHidden="0" w:name="Colorful List Accent 5"/>
    <w:lsdException w:qFormat="1" w:unhideWhenUsed="0" w:uiPriority="73" w:semiHidden="0" w:name="Colorful Grid Accent 5"/>
    <w:lsdException w:qFormat="1" w:unhideWhenUsed="0" w:uiPriority="60" w:semiHidden="0" w:name="Light Shading Accent 6"/>
    <w:lsdException w:qFormat="1" w:unhideWhenUsed="0" w:uiPriority="61" w:semiHidden="0" w:name="Light List Accent 6"/>
    <w:lsdException w:qFormat="1" w:unhideWhenUsed="0" w:uiPriority="62" w:semiHidden="0" w:name="Light Grid Accent 6"/>
    <w:lsdException w:qFormat="1" w:unhideWhenUsed="0" w:uiPriority="63" w:semiHidden="0" w:name="Medium Shading 1 Accent 6"/>
    <w:lsdException w:qFormat="1" w:unhideWhenUsed="0" w:uiPriority="64" w:semiHidden="0" w:name="Medium Shading 2 Accent 6"/>
    <w:lsdException w:qFormat="1" w:unhideWhenUsed="0" w:uiPriority="65" w:semiHidden="0" w:name="Medium List 1 Accent 6"/>
    <w:lsdException w:qFormat="1" w:unhideWhenUsed="0" w:uiPriority="66" w:semiHidden="0" w:name="Medium List 2 Accent 6"/>
    <w:lsdException w:qFormat="1" w:unhideWhenUsed="0" w:uiPriority="67" w:semiHidden="0" w:name="Medium Grid 1 Accent 6"/>
    <w:lsdException w:qFormat="1" w:unhideWhenUsed="0" w:uiPriority="68" w:semiHidden="0" w:name="Medium Grid 2 Accent 6"/>
    <w:lsdException w:unhideWhenUsed="0" w:uiPriority="69" w:semiHidden="0" w:name="Medium Grid 3 Accent 6"/>
    <w:lsdException w:qFormat="1" w:unhideWhenUsed="0" w:uiPriority="70" w:semiHidden="0" w:name="Dark List Accent 6"/>
    <w:lsdException w:qFormat="1" w:unhideWhenUsed="0" w:uiPriority="71" w:semiHidden="0" w:name="Colorful Shading Accent 6"/>
    <w:lsdException w:qFormat="1" w:unhideWhenUsed="0" w:uiPriority="72" w:semiHidden="0" w:name="Colorful List Accent 6"/>
    <w:lsdException w:qFormat="1"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00" w:afterAutospacing="1"/>
      <w:ind w:left="216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b/>
      <w:bCs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5"/>
    </w:pPr>
    <w:rPr>
      <w:b/>
      <w:bCs/>
      <w:sz w:val="24"/>
      <w:szCs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7"/>
    </w:pPr>
    <w:rPr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spacing w:before="240" w:after="64" w:line="320" w:lineRule="auto"/>
      <w:outlineLvl w:val="8"/>
    </w:pPr>
    <w:rPr>
      <w:szCs w:val="21"/>
    </w:rPr>
  </w:style>
  <w:style w:type="character" w:default="1" w:styleId="11">
    <w:name w:val="Default Paragraph Font"/>
    <w:semiHidden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3">
    <w:name w:val="Balloon Text"/>
    <w:basedOn w:val="1"/>
    <w:qFormat/>
    <w:uiPriority w:val="0"/>
    <w:rPr>
      <w:sz w:val="16"/>
      <w:szCs w:val="16"/>
    </w:rPr>
  </w:style>
  <w:style w:type="paragraph" w:styleId="14">
    <w:name w:val="Block Text"/>
    <w:basedOn w:val="1"/>
    <w:uiPriority w:val="0"/>
    <w:pPr>
      <w:spacing w:after="120"/>
      <w:ind w:left="1440" w:leftChars="700" w:right="1440" w:rightChars="700"/>
    </w:pPr>
  </w:style>
  <w:style w:type="paragraph" w:styleId="15">
    <w:name w:val="Body Text"/>
    <w:basedOn w:val="1"/>
    <w:uiPriority w:val="0"/>
    <w:pPr>
      <w:spacing w:after="120"/>
    </w:pPr>
  </w:style>
  <w:style w:type="paragraph" w:styleId="16">
    <w:name w:val="Body Text 2"/>
    <w:basedOn w:val="1"/>
    <w:qFormat/>
    <w:uiPriority w:val="0"/>
    <w:pPr>
      <w:spacing w:after="120" w:line="480" w:lineRule="auto"/>
    </w:pPr>
  </w:style>
  <w:style w:type="paragraph" w:styleId="17">
    <w:name w:val="Body Text 3"/>
    <w:basedOn w:val="1"/>
    <w:uiPriority w:val="0"/>
    <w:pPr>
      <w:spacing w:after="120"/>
    </w:pPr>
    <w:rPr>
      <w:sz w:val="16"/>
      <w:szCs w:val="16"/>
    </w:rPr>
  </w:style>
  <w:style w:type="paragraph" w:styleId="18">
    <w:name w:val="Body Text First Indent"/>
    <w:basedOn w:val="15"/>
    <w:qFormat/>
    <w:uiPriority w:val="0"/>
    <w:pPr>
      <w:ind w:firstLine="420" w:firstLineChars="100"/>
    </w:pPr>
  </w:style>
  <w:style w:type="paragraph" w:styleId="19">
    <w:name w:val="Body Text Indent"/>
    <w:basedOn w:val="1"/>
    <w:uiPriority w:val="0"/>
    <w:pPr>
      <w:spacing w:after="120"/>
      <w:ind w:left="420" w:leftChars="200"/>
    </w:pPr>
  </w:style>
  <w:style w:type="paragraph" w:styleId="20">
    <w:name w:val="Body Text First Indent 2"/>
    <w:basedOn w:val="19"/>
    <w:qFormat/>
    <w:uiPriority w:val="0"/>
    <w:pPr>
      <w:ind w:firstLine="420" w:firstLineChars="200"/>
    </w:pPr>
  </w:style>
  <w:style w:type="paragraph" w:styleId="21">
    <w:name w:val="Body Text Indent 2"/>
    <w:basedOn w:val="1"/>
    <w:uiPriority w:val="0"/>
    <w:pPr>
      <w:spacing w:after="120" w:line="480" w:lineRule="auto"/>
      <w:ind w:left="420" w:leftChars="200"/>
    </w:pPr>
  </w:style>
  <w:style w:type="paragraph" w:styleId="22">
    <w:name w:val="Body Text Indent 3"/>
    <w:basedOn w:val="1"/>
    <w:uiPriority w:val="0"/>
    <w:pPr>
      <w:spacing w:after="120"/>
      <w:ind w:left="420" w:leftChars="200"/>
    </w:pPr>
    <w:rPr>
      <w:sz w:val="16"/>
      <w:szCs w:val="16"/>
    </w:rPr>
  </w:style>
  <w:style w:type="paragraph" w:styleId="23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24">
    <w:name w:val="Closing"/>
    <w:basedOn w:val="1"/>
    <w:uiPriority w:val="0"/>
    <w:pPr>
      <w:ind w:left="100" w:leftChars="2100"/>
    </w:pPr>
  </w:style>
  <w:style w:type="character" w:styleId="25">
    <w:name w:val="annotation reference"/>
    <w:basedOn w:val="11"/>
    <w:qFormat/>
    <w:uiPriority w:val="0"/>
    <w:rPr>
      <w:sz w:val="21"/>
      <w:szCs w:val="21"/>
    </w:rPr>
  </w:style>
  <w:style w:type="paragraph" w:styleId="26">
    <w:name w:val="annotation text"/>
    <w:basedOn w:val="1"/>
    <w:qFormat/>
    <w:uiPriority w:val="0"/>
    <w:pPr>
      <w:jc w:val="left"/>
    </w:pPr>
  </w:style>
  <w:style w:type="paragraph" w:styleId="27">
    <w:name w:val="annotation subject"/>
    <w:basedOn w:val="26"/>
    <w:next w:val="26"/>
    <w:qFormat/>
    <w:uiPriority w:val="0"/>
    <w:rPr>
      <w:b/>
      <w:bCs/>
    </w:rPr>
  </w:style>
  <w:style w:type="paragraph" w:styleId="28">
    <w:name w:val="Date"/>
    <w:basedOn w:val="1"/>
    <w:next w:val="1"/>
    <w:qFormat/>
    <w:uiPriority w:val="0"/>
    <w:pPr>
      <w:ind w:left="100" w:leftChars="2500"/>
    </w:pPr>
  </w:style>
  <w:style w:type="paragraph" w:styleId="29">
    <w:name w:val="Document Map"/>
    <w:basedOn w:val="1"/>
    <w:qFormat/>
    <w:uiPriority w:val="0"/>
    <w:pPr>
      <w:shd w:val="clear" w:color="auto" w:fill="000080"/>
    </w:pPr>
  </w:style>
  <w:style w:type="paragraph" w:styleId="30">
    <w:name w:val="E-mail Signature"/>
    <w:basedOn w:val="1"/>
    <w:qFormat/>
    <w:uiPriority w:val="0"/>
  </w:style>
  <w:style w:type="character" w:styleId="31">
    <w:name w:val="Emphasis"/>
    <w:basedOn w:val="11"/>
    <w:qFormat/>
    <w:uiPriority w:val="0"/>
    <w:rPr>
      <w:i/>
      <w:iCs/>
    </w:rPr>
  </w:style>
  <w:style w:type="character" w:styleId="32">
    <w:name w:val="endnote reference"/>
    <w:basedOn w:val="11"/>
    <w:qFormat/>
    <w:uiPriority w:val="0"/>
    <w:rPr>
      <w:vertAlign w:val="superscript"/>
    </w:rPr>
  </w:style>
  <w:style w:type="paragraph" w:styleId="33">
    <w:name w:val="endnote text"/>
    <w:basedOn w:val="1"/>
    <w:qFormat/>
    <w:uiPriority w:val="0"/>
    <w:pPr>
      <w:snapToGrid w:val="0"/>
      <w:jc w:val="left"/>
    </w:pPr>
  </w:style>
  <w:style w:type="paragraph" w:styleId="34">
    <w:name w:val="envelope address"/>
    <w:basedOn w:val="1"/>
    <w:uiPriority w:val="0"/>
    <w:pPr>
      <w:framePr w:w="7920" w:h="1980" w:hRule="exact" w:hSpace="180" w:wrap="auto" w:vAnchor="margin" w:hAnchor="page" w:xAlign="center" w:yAlign="bottom"/>
      <w:snapToGrid w:val="0"/>
      <w:ind w:left="100" w:leftChars="1400"/>
    </w:pPr>
    <w:rPr>
      <w:rFonts w:ascii="Arial" w:hAnsi="Arial" w:cs="Arial"/>
      <w:sz w:val="24"/>
      <w:szCs w:val="24"/>
    </w:rPr>
  </w:style>
  <w:style w:type="paragraph" w:styleId="35">
    <w:name w:val="envelope return"/>
    <w:basedOn w:val="1"/>
    <w:uiPriority w:val="0"/>
    <w:pPr>
      <w:snapToGrid w:val="0"/>
    </w:pPr>
    <w:rPr>
      <w:rFonts w:ascii="Arial" w:hAnsi="Arial" w:cs="Arial"/>
    </w:rPr>
  </w:style>
  <w:style w:type="character" w:styleId="36">
    <w:name w:val="FollowedHyperlink"/>
    <w:basedOn w:val="11"/>
    <w:qFormat/>
    <w:uiPriority w:val="0"/>
    <w:rPr>
      <w:color w:val="800080"/>
      <w:u w:val="single"/>
    </w:rPr>
  </w:style>
  <w:style w:type="paragraph" w:styleId="37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38">
    <w:name w:val="footnote reference"/>
    <w:basedOn w:val="11"/>
    <w:uiPriority w:val="0"/>
    <w:rPr>
      <w:vertAlign w:val="superscript"/>
    </w:rPr>
  </w:style>
  <w:style w:type="paragraph" w:styleId="39">
    <w:name w:val="footnote text"/>
    <w:basedOn w:val="1"/>
    <w:uiPriority w:val="0"/>
    <w:pPr>
      <w:snapToGrid w:val="0"/>
      <w:jc w:val="left"/>
    </w:pPr>
    <w:rPr>
      <w:sz w:val="18"/>
      <w:szCs w:val="18"/>
    </w:rPr>
  </w:style>
  <w:style w:type="paragraph" w:styleId="40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styleId="41">
    <w:name w:val="HTML Acronym"/>
    <w:basedOn w:val="11"/>
    <w:qFormat/>
    <w:uiPriority w:val="0"/>
  </w:style>
  <w:style w:type="paragraph" w:styleId="42">
    <w:name w:val="HTML Address"/>
    <w:basedOn w:val="1"/>
    <w:uiPriority w:val="0"/>
    <w:rPr>
      <w:i/>
      <w:iCs/>
    </w:rPr>
  </w:style>
  <w:style w:type="character" w:styleId="43">
    <w:name w:val="HTML Cite"/>
    <w:basedOn w:val="11"/>
    <w:qFormat/>
    <w:uiPriority w:val="0"/>
    <w:rPr>
      <w:i/>
      <w:iCs/>
    </w:rPr>
  </w:style>
  <w:style w:type="character" w:styleId="44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45">
    <w:name w:val="HTML Definition"/>
    <w:basedOn w:val="11"/>
    <w:uiPriority w:val="0"/>
    <w:rPr>
      <w:i/>
      <w:iCs/>
    </w:rPr>
  </w:style>
  <w:style w:type="character" w:styleId="46">
    <w:name w:val="HTML Keyboard"/>
    <w:basedOn w:val="11"/>
    <w:uiPriority w:val="0"/>
    <w:rPr>
      <w:rFonts w:ascii="Courier New" w:hAnsi="Courier New" w:cs="Courier New"/>
      <w:sz w:val="20"/>
      <w:szCs w:val="20"/>
    </w:rPr>
  </w:style>
  <w:style w:type="paragraph" w:styleId="47">
    <w:name w:val="HTML Preformatted"/>
    <w:basedOn w:val="1"/>
    <w:uiPriority w:val="0"/>
    <w:rPr>
      <w:rFonts w:ascii="Courier New" w:hAnsi="Courier New" w:cs="Courier New"/>
      <w:sz w:val="20"/>
    </w:rPr>
  </w:style>
  <w:style w:type="character" w:styleId="48">
    <w:name w:val="HTML Sample"/>
    <w:basedOn w:val="11"/>
    <w:qFormat/>
    <w:uiPriority w:val="0"/>
    <w:rPr>
      <w:rFonts w:ascii="Courier New" w:hAnsi="Courier New" w:cs="Courier New"/>
    </w:rPr>
  </w:style>
  <w:style w:type="character" w:styleId="49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50">
    <w:name w:val="HTML Variable"/>
    <w:basedOn w:val="11"/>
    <w:qFormat/>
    <w:uiPriority w:val="0"/>
    <w:rPr>
      <w:i/>
      <w:iCs/>
    </w:rPr>
  </w:style>
  <w:style w:type="character" w:styleId="51">
    <w:name w:val="Hyperlink"/>
    <w:basedOn w:val="11"/>
    <w:uiPriority w:val="0"/>
    <w:rPr>
      <w:color w:val="0000FF"/>
      <w:u w:val="single"/>
    </w:rPr>
  </w:style>
  <w:style w:type="paragraph" w:styleId="52">
    <w:name w:val="index 1"/>
    <w:basedOn w:val="1"/>
    <w:next w:val="1"/>
    <w:uiPriority w:val="0"/>
  </w:style>
  <w:style w:type="paragraph" w:styleId="53">
    <w:name w:val="index 2"/>
    <w:basedOn w:val="1"/>
    <w:next w:val="1"/>
    <w:qFormat/>
    <w:uiPriority w:val="0"/>
    <w:pPr>
      <w:ind w:left="200" w:leftChars="200"/>
    </w:pPr>
  </w:style>
  <w:style w:type="paragraph" w:styleId="54">
    <w:name w:val="index 3"/>
    <w:basedOn w:val="1"/>
    <w:next w:val="1"/>
    <w:uiPriority w:val="0"/>
    <w:pPr>
      <w:ind w:left="400" w:leftChars="400"/>
    </w:pPr>
  </w:style>
  <w:style w:type="paragraph" w:styleId="55">
    <w:name w:val="index 4"/>
    <w:basedOn w:val="1"/>
    <w:next w:val="1"/>
    <w:uiPriority w:val="0"/>
    <w:pPr>
      <w:ind w:left="600" w:leftChars="600"/>
    </w:pPr>
  </w:style>
  <w:style w:type="paragraph" w:styleId="56">
    <w:name w:val="index 5"/>
    <w:basedOn w:val="1"/>
    <w:next w:val="1"/>
    <w:uiPriority w:val="0"/>
    <w:pPr>
      <w:ind w:left="800" w:leftChars="800"/>
    </w:pPr>
  </w:style>
  <w:style w:type="paragraph" w:styleId="57">
    <w:name w:val="index 6"/>
    <w:basedOn w:val="1"/>
    <w:next w:val="1"/>
    <w:qFormat/>
    <w:uiPriority w:val="0"/>
    <w:pPr>
      <w:ind w:left="1000" w:leftChars="1000"/>
    </w:pPr>
  </w:style>
  <w:style w:type="paragraph" w:styleId="58">
    <w:name w:val="index 7"/>
    <w:basedOn w:val="1"/>
    <w:next w:val="1"/>
    <w:qFormat/>
    <w:uiPriority w:val="0"/>
    <w:pPr>
      <w:ind w:left="1200" w:leftChars="1200"/>
    </w:pPr>
  </w:style>
  <w:style w:type="paragraph" w:styleId="59">
    <w:name w:val="index 8"/>
    <w:basedOn w:val="1"/>
    <w:next w:val="1"/>
    <w:uiPriority w:val="0"/>
    <w:pPr>
      <w:ind w:left="1400" w:leftChars="1400"/>
    </w:pPr>
  </w:style>
  <w:style w:type="paragraph" w:styleId="60">
    <w:name w:val="index 9"/>
    <w:basedOn w:val="1"/>
    <w:next w:val="1"/>
    <w:uiPriority w:val="0"/>
    <w:pPr>
      <w:ind w:left="1600" w:leftChars="1600"/>
    </w:pPr>
  </w:style>
  <w:style w:type="paragraph" w:styleId="61">
    <w:name w:val="index heading"/>
    <w:basedOn w:val="1"/>
    <w:next w:val="52"/>
    <w:uiPriority w:val="0"/>
    <w:rPr>
      <w:rFonts w:ascii="Arial" w:hAnsi="Arial" w:cs="Arial"/>
      <w:b/>
      <w:bCs/>
    </w:rPr>
  </w:style>
  <w:style w:type="character" w:styleId="62">
    <w:name w:val="line number"/>
    <w:basedOn w:val="11"/>
    <w:uiPriority w:val="0"/>
  </w:style>
  <w:style w:type="paragraph" w:styleId="63">
    <w:name w:val="List"/>
    <w:basedOn w:val="1"/>
    <w:qFormat/>
    <w:uiPriority w:val="0"/>
    <w:pPr>
      <w:ind w:left="200" w:hanging="200" w:hangingChars="200"/>
    </w:pPr>
  </w:style>
  <w:style w:type="paragraph" w:styleId="64">
    <w:name w:val="List 2"/>
    <w:basedOn w:val="1"/>
    <w:uiPriority w:val="0"/>
    <w:pPr>
      <w:ind w:left="100" w:leftChars="200" w:hanging="200" w:hangingChars="200"/>
    </w:pPr>
  </w:style>
  <w:style w:type="paragraph" w:styleId="65">
    <w:name w:val="List 3"/>
    <w:basedOn w:val="1"/>
    <w:qFormat/>
    <w:uiPriority w:val="0"/>
    <w:pPr>
      <w:ind w:left="100" w:leftChars="400" w:hanging="200" w:hangingChars="200"/>
    </w:pPr>
  </w:style>
  <w:style w:type="paragraph" w:styleId="66">
    <w:name w:val="List 4"/>
    <w:basedOn w:val="1"/>
    <w:uiPriority w:val="0"/>
    <w:pPr>
      <w:ind w:left="100" w:leftChars="600" w:hanging="200" w:hangingChars="200"/>
    </w:pPr>
  </w:style>
  <w:style w:type="paragraph" w:styleId="67">
    <w:name w:val="List 5"/>
    <w:basedOn w:val="1"/>
    <w:qFormat/>
    <w:uiPriority w:val="0"/>
    <w:pPr>
      <w:ind w:left="100" w:leftChars="800" w:hanging="200" w:hangingChars="200"/>
    </w:pPr>
  </w:style>
  <w:style w:type="paragraph" w:styleId="68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9">
    <w:name w:val="List Bullet 2"/>
    <w:basedOn w:val="1"/>
    <w:qFormat/>
    <w:uiPriority w:val="0"/>
    <w:pPr>
      <w:numPr>
        <w:ilvl w:val="0"/>
        <w:numId w:val="2"/>
      </w:numPr>
    </w:pPr>
  </w:style>
  <w:style w:type="paragraph" w:styleId="70">
    <w:name w:val="List Bullet 3"/>
    <w:basedOn w:val="1"/>
    <w:qFormat/>
    <w:uiPriority w:val="0"/>
    <w:pPr>
      <w:numPr>
        <w:ilvl w:val="0"/>
        <w:numId w:val="3"/>
      </w:numPr>
    </w:pPr>
  </w:style>
  <w:style w:type="paragraph" w:styleId="71">
    <w:name w:val="List Bullet 4"/>
    <w:basedOn w:val="1"/>
    <w:qFormat/>
    <w:uiPriority w:val="0"/>
    <w:pPr>
      <w:numPr>
        <w:ilvl w:val="0"/>
        <w:numId w:val="4"/>
      </w:numPr>
    </w:pPr>
  </w:style>
  <w:style w:type="paragraph" w:styleId="72">
    <w:name w:val="List Bullet 5"/>
    <w:basedOn w:val="1"/>
    <w:qFormat/>
    <w:uiPriority w:val="0"/>
    <w:pPr>
      <w:numPr>
        <w:ilvl w:val="0"/>
        <w:numId w:val="5"/>
      </w:numPr>
    </w:pPr>
  </w:style>
  <w:style w:type="paragraph" w:styleId="73">
    <w:name w:val="List Continue"/>
    <w:basedOn w:val="1"/>
    <w:qFormat/>
    <w:uiPriority w:val="0"/>
    <w:pPr>
      <w:spacing w:after="120"/>
      <w:ind w:left="420" w:leftChars="200"/>
    </w:pPr>
  </w:style>
  <w:style w:type="paragraph" w:styleId="74">
    <w:name w:val="List Continue 2"/>
    <w:basedOn w:val="1"/>
    <w:qFormat/>
    <w:uiPriority w:val="0"/>
    <w:pPr>
      <w:spacing w:after="120"/>
      <w:ind w:left="840" w:leftChars="400"/>
    </w:pPr>
  </w:style>
  <w:style w:type="paragraph" w:styleId="75">
    <w:name w:val="List Continue 3"/>
    <w:basedOn w:val="1"/>
    <w:qFormat/>
    <w:uiPriority w:val="0"/>
    <w:pPr>
      <w:spacing w:after="120"/>
      <w:ind w:left="1260" w:leftChars="600"/>
    </w:pPr>
  </w:style>
  <w:style w:type="paragraph" w:styleId="76">
    <w:name w:val="List Continue 4"/>
    <w:basedOn w:val="1"/>
    <w:qFormat/>
    <w:uiPriority w:val="0"/>
    <w:pPr>
      <w:spacing w:after="120"/>
      <w:ind w:left="1680" w:leftChars="800"/>
    </w:pPr>
  </w:style>
  <w:style w:type="paragraph" w:styleId="77">
    <w:name w:val="List Continue 5"/>
    <w:basedOn w:val="1"/>
    <w:qFormat/>
    <w:uiPriority w:val="0"/>
    <w:pPr>
      <w:spacing w:after="120"/>
      <w:ind w:left="2100" w:leftChars="1000"/>
    </w:pPr>
  </w:style>
  <w:style w:type="paragraph" w:styleId="78">
    <w:name w:val="List Number"/>
    <w:basedOn w:val="1"/>
    <w:qFormat/>
    <w:uiPriority w:val="0"/>
    <w:pPr>
      <w:numPr>
        <w:ilvl w:val="0"/>
        <w:numId w:val="6"/>
      </w:numPr>
    </w:pPr>
  </w:style>
  <w:style w:type="paragraph" w:styleId="79">
    <w:name w:val="List Number 2"/>
    <w:basedOn w:val="1"/>
    <w:qFormat/>
    <w:uiPriority w:val="0"/>
    <w:pPr>
      <w:numPr>
        <w:ilvl w:val="0"/>
        <w:numId w:val="7"/>
      </w:numPr>
    </w:pPr>
  </w:style>
  <w:style w:type="paragraph" w:styleId="80">
    <w:name w:val="List Number 3"/>
    <w:basedOn w:val="1"/>
    <w:qFormat/>
    <w:uiPriority w:val="0"/>
    <w:pPr>
      <w:numPr>
        <w:ilvl w:val="0"/>
        <w:numId w:val="8"/>
      </w:numPr>
    </w:pPr>
  </w:style>
  <w:style w:type="paragraph" w:styleId="81">
    <w:name w:val="List Number 4"/>
    <w:basedOn w:val="1"/>
    <w:qFormat/>
    <w:uiPriority w:val="0"/>
    <w:pPr>
      <w:numPr>
        <w:ilvl w:val="0"/>
        <w:numId w:val="9"/>
      </w:numPr>
    </w:pPr>
  </w:style>
  <w:style w:type="paragraph" w:styleId="82">
    <w:name w:val="List Number 5"/>
    <w:basedOn w:val="1"/>
    <w:qFormat/>
    <w:uiPriority w:val="0"/>
    <w:pPr>
      <w:numPr>
        <w:ilvl w:val="0"/>
        <w:numId w:val="10"/>
      </w:numPr>
    </w:pPr>
  </w:style>
  <w:style w:type="paragraph" w:styleId="83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="100" w:afterAutospacing="1"/>
      <w:ind w:left="216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84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Arial" w:hAnsi="Arial" w:cs="Arial"/>
      <w:sz w:val="24"/>
      <w:szCs w:val="24"/>
    </w:rPr>
  </w:style>
  <w:style w:type="paragraph" w:styleId="85">
    <w:name w:val="Normal (Web)"/>
    <w:basedOn w:val="1"/>
    <w:qFormat/>
    <w:uiPriority w:val="0"/>
    <w:rPr>
      <w:sz w:val="24"/>
      <w:szCs w:val="24"/>
    </w:rPr>
  </w:style>
  <w:style w:type="paragraph" w:styleId="86">
    <w:name w:val="Normal Indent"/>
    <w:basedOn w:val="1"/>
    <w:qFormat/>
    <w:uiPriority w:val="0"/>
    <w:pPr>
      <w:ind w:firstLine="420" w:firstLineChars="200"/>
    </w:pPr>
  </w:style>
  <w:style w:type="paragraph" w:styleId="87">
    <w:name w:val="Note Heading"/>
    <w:basedOn w:val="1"/>
    <w:next w:val="1"/>
    <w:qFormat/>
    <w:uiPriority w:val="0"/>
    <w:pPr>
      <w:jc w:val="center"/>
    </w:pPr>
  </w:style>
  <w:style w:type="character" w:styleId="88">
    <w:name w:val="page number"/>
    <w:basedOn w:val="11"/>
    <w:qFormat/>
    <w:uiPriority w:val="0"/>
  </w:style>
  <w:style w:type="paragraph" w:styleId="89">
    <w:name w:val="Plain Text"/>
    <w:basedOn w:val="1"/>
    <w:qFormat/>
    <w:uiPriority w:val="0"/>
    <w:rPr>
      <w:rFonts w:ascii="SimSun" w:hAnsi="Courier New" w:cs="Courier New"/>
      <w:szCs w:val="21"/>
    </w:rPr>
  </w:style>
  <w:style w:type="paragraph" w:styleId="90">
    <w:name w:val="Salutation"/>
    <w:basedOn w:val="1"/>
    <w:next w:val="1"/>
    <w:qFormat/>
    <w:uiPriority w:val="0"/>
  </w:style>
  <w:style w:type="paragraph" w:styleId="91">
    <w:name w:val="Signature"/>
    <w:basedOn w:val="1"/>
    <w:qFormat/>
    <w:uiPriority w:val="0"/>
    <w:pPr>
      <w:ind w:left="100" w:leftChars="2100"/>
    </w:pPr>
  </w:style>
  <w:style w:type="character" w:styleId="92">
    <w:name w:val="Strong"/>
    <w:basedOn w:val="11"/>
    <w:qFormat/>
    <w:uiPriority w:val="0"/>
    <w:rPr>
      <w:b/>
      <w:bCs/>
    </w:rPr>
  </w:style>
  <w:style w:type="paragraph" w:styleId="93">
    <w:name w:val="Subtitle"/>
    <w:basedOn w:val="1"/>
    <w:qFormat/>
    <w:uiPriority w:val="0"/>
    <w:pPr>
      <w:spacing w:before="240" w:after="60" w:line="312" w:lineRule="auto"/>
      <w:jc w:val="center"/>
      <w:outlineLvl w:val="1"/>
    </w:pPr>
    <w:rPr>
      <w:rFonts w:ascii="Arial" w:hAnsi="Arial" w:cs="Arial"/>
      <w:b/>
      <w:bCs/>
      <w:kern w:val="28"/>
      <w:sz w:val="32"/>
      <w:szCs w:val="32"/>
    </w:rPr>
  </w:style>
  <w:style w:type="table" w:styleId="94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bottom w:val="single" w:color="FFFFFF" w:sz="6" w:space="0"/>
          <w:tl2br w:val="nil"/>
          <w:tr2bl w:val="nil"/>
        </w:tcBorders>
      </w:tcPr>
    </w:tblStylePr>
    <w:tblStylePr w:type="neCell">
      <w:tblPr/>
      <w:tcPr>
        <w:tcBorders>
          <w:left w:val="nil"/>
          <w:bottom w:val="nil"/>
          <w:tl2br w:val="nil"/>
          <w:tr2bl w:val="nil"/>
        </w:tcBorders>
      </w:tcPr>
    </w:tblStylePr>
    <w:tblStylePr w:type="nwCell">
      <w:tblPr/>
      <w:tcPr>
        <w:tcBorders>
          <w:left w:val="nil"/>
          <w:right w:val="nil"/>
          <w:tl2br w:val="nil"/>
          <w:tr2bl w:val="nil"/>
        </w:tcBorders>
      </w:tcPr>
    </w:tblStylePr>
    <w:tblStylePr w:type="seCell">
      <w:tblPr/>
      <w:tcPr>
        <w:tcBorders>
          <w:top w:val="nil"/>
          <w:bottom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right w:val="nil"/>
          <w:tl2br w:val="nil"/>
          <w:tr2bl w:val="nil"/>
        </w:tcBorders>
      </w:tcPr>
    </w:tblStylePr>
  </w:style>
  <w:style w:type="table" w:styleId="9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6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right w:val="single" w:color="808080" w:sz="6" w:space="0"/>
          <w:tl2br w:val="nil"/>
          <w:tr2bl w:val="nil"/>
        </w:tcBorders>
      </w:tcPr>
    </w:tblStylePr>
    <w:tblStylePr w:type="lastCol">
      <w:tblPr/>
      <w:tcPr>
        <w:tcBorders>
          <w:right w:val="single" w:color="FFFFFF" w:sz="6" w:space="0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7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6" w:space="0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98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99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il"/>
          <w:tr2bl w:val="nil"/>
        </w:tcBorders>
      </w:tcPr>
    </w:tblStylePr>
  </w:style>
  <w:style w:type="table" w:styleId="100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left w:val="single" w:color="000000" w:sz="6" w:space="0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01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2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il"/>
          <w:tr2bl w:val="nil"/>
        </w:tcBorders>
      </w:tcPr>
    </w:tblStylePr>
    <w:tblStylePr w:type="lastCol">
      <w:tblPr/>
      <w:tcPr>
        <w:tcBorders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il"/>
          <w:tr2bl w:val="nil"/>
        </w:tcBorders>
      </w:tcPr>
    </w:tblStylePr>
  </w:style>
  <w:style w:type="table" w:styleId="103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bottom w:val="single" w:color="000000" w:sz="36" w:space="0"/>
          <w:right w:val="single" w:color="000000" w:sz="6" w:space="0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0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left w:val="double" w:color="000000" w:sz="6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5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6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07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08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808080" w:sz="6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09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</w:style>
  <w:style w:type="table" w:styleId="110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1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2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3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14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5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left w:val="single" w:color="000000" w:sz="6" w:space="0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16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7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6" w:space="0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8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l2br w:val="nil"/>
          <w:tr2bl w:val="nil"/>
        </w:tcBorders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1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l2br w:val="nil"/>
          <w:tr2bl w:val="nil"/>
        </w:tcBorders>
      </w:tcPr>
    </w:tblStylePr>
  </w:style>
  <w:style w:type="table" w:styleId="120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left w:val="single" w:color="000000" w:sz="6" w:space="0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1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left w:val="single" w:color="000000" w:sz="6" w:space="0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2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l2br w:val="nil"/>
          <w:tr2bl w:val="nil"/>
        </w:tcBorders>
      </w:tcPr>
    </w:tblStylePr>
  </w:style>
  <w:style w:type="table" w:styleId="123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left w:val="single" w:color="000000" w:sz="12" w:space="0"/>
          <w:tl2br w:val="nil"/>
          <w:tr2bl w:val="nil"/>
        </w:tcBorders>
        <w:shd w:val="solid" w:color="808080" w:fill="FFFFFF"/>
      </w:tcPr>
    </w:tblStylePr>
  </w:style>
  <w:style w:type="table" w:styleId="124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25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tl2br w:val="nil"/>
          <w:tr2bl w:val="nil"/>
        </w:tcBorders>
        <w:shd w:val="pct25" w:color="000000" w:fill="FFFFFF"/>
      </w:tcPr>
    </w:tblStylePr>
    <w:tblStylePr w:type="nwCell">
      <w:tblPr/>
      <w:tcPr>
        <w:tcBorders>
          <w:tl2br w:val="single" w:color="000000" w:sz="6" w:space="0"/>
          <w:tr2bl w:val="nil"/>
        </w:tcBorders>
      </w:tcPr>
    </w:tblStylePr>
  </w:style>
  <w:style w:type="table" w:styleId="126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left w:val="single" w:color="008000" w:sz="12" w:space="0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l2br w:val="nil"/>
          <w:tr2bl w:val="nil"/>
        </w:tcBorders>
        <w:shd w:val="pct25" w:color="FFFF00" w:fill="FFFFFF"/>
      </w:tcPr>
    </w:tblStylePr>
  </w:style>
  <w:style w:type="table" w:styleId="127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left w:val="single" w:color="000000" w:sz="6" w:space="0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l2br w:val="nil"/>
          <w:tr2bl w:val="nil"/>
        </w:tcBorders>
        <w:shd w:val="pct50" w:color="FF0000" w:fill="FFFFFF"/>
      </w:tcPr>
    </w:tblStylePr>
    <w:tblStylePr w:type="nwCell">
      <w:tblPr/>
      <w:tcPr>
        <w:tcBorders>
          <w:tl2br w:val="single" w:color="auto" w:sz="6" w:space="0"/>
          <w:tr2bl w:val="nil"/>
        </w:tcBorders>
      </w:tcPr>
    </w:tblStylePr>
  </w:style>
  <w:style w:type="paragraph" w:styleId="128">
    <w:name w:val="table of authorities"/>
    <w:basedOn w:val="1"/>
    <w:next w:val="1"/>
    <w:qFormat/>
    <w:uiPriority w:val="0"/>
    <w:pPr>
      <w:ind w:left="420" w:leftChars="200"/>
    </w:pPr>
  </w:style>
  <w:style w:type="paragraph" w:styleId="129">
    <w:name w:val="table of figures"/>
    <w:basedOn w:val="1"/>
    <w:next w:val="1"/>
    <w:qFormat/>
    <w:uiPriority w:val="0"/>
    <w:pPr>
      <w:ind w:leftChars="200" w:hanging="200" w:hangingChars="200"/>
    </w:pPr>
  </w:style>
  <w:style w:type="table" w:styleId="130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1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left w:val="single" w:color="008000" w:sz="6" w:space="0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tl2br w:val="nil"/>
          <w:tr2bl w:val="nil"/>
        </w:tcBorders>
      </w:tcPr>
    </w:tblStylePr>
  </w:style>
  <w:style w:type="table" w:styleId="132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bottom w:val="single" w:color="000000" w:sz="6" w:space="0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bottom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tl2br w:val="nil"/>
          <w:tr2bl w:val="nil"/>
        </w:tcBorders>
      </w:tcPr>
    </w:tblStylePr>
  </w:style>
  <w:style w:type="table" w:styleId="133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styleId="134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</w:tcPr>
    </w:tblStylePr>
    <w:tblStylePr w:type="band1Horz">
      <w:tblPr/>
      <w:tcPr>
        <w:tcBorders>
          <w:left w:val="single" w:color="000000" w:sz="6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5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left w:val="single" w:color="000000" w:sz="12" w:space="0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tl2br w:val="nil"/>
          <w:tr2bl w:val="nil"/>
        </w:tcBorders>
      </w:tcPr>
    </w:tblStylePr>
    <w:tblStylePr w:type="firstCol">
      <w:tblPr/>
      <w:tcPr>
        <w:tcBorders>
          <w:right w:val="single" w:color="000000" w:sz="12" w:space="0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bottom w:val="single" w:color="000000" w:sz="12" w:space="0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l2br w:val="nil"/>
          <w:tr2bl w:val="nil"/>
        </w:tcBorders>
      </w:tcPr>
    </w:tblStylePr>
  </w:style>
  <w:style w:type="table" w:styleId="136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37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8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table" w:styleId="139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il"/>
          <w:tr2bl w:val="nil"/>
        </w:tcBorders>
      </w:tcPr>
    </w:tblStylePr>
  </w:style>
  <w:style w:type="paragraph" w:styleId="140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141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142">
    <w:name w:val="toc 1"/>
    <w:basedOn w:val="1"/>
    <w:next w:val="1"/>
    <w:qFormat/>
    <w:uiPriority w:val="0"/>
  </w:style>
  <w:style w:type="paragraph" w:styleId="143">
    <w:name w:val="toc 2"/>
    <w:basedOn w:val="1"/>
    <w:next w:val="1"/>
    <w:qFormat/>
    <w:uiPriority w:val="0"/>
    <w:pPr>
      <w:ind w:left="420" w:leftChars="200"/>
    </w:pPr>
  </w:style>
  <w:style w:type="paragraph" w:styleId="144">
    <w:name w:val="toc 3"/>
    <w:basedOn w:val="1"/>
    <w:next w:val="1"/>
    <w:qFormat/>
    <w:uiPriority w:val="0"/>
    <w:pPr>
      <w:ind w:left="840" w:leftChars="400"/>
    </w:pPr>
  </w:style>
  <w:style w:type="paragraph" w:styleId="145">
    <w:name w:val="toc 4"/>
    <w:basedOn w:val="1"/>
    <w:next w:val="1"/>
    <w:qFormat/>
    <w:uiPriority w:val="0"/>
    <w:pPr>
      <w:ind w:left="1260" w:leftChars="600"/>
    </w:pPr>
  </w:style>
  <w:style w:type="paragraph" w:styleId="146">
    <w:name w:val="toc 5"/>
    <w:basedOn w:val="1"/>
    <w:next w:val="1"/>
    <w:qFormat/>
    <w:uiPriority w:val="0"/>
    <w:pPr>
      <w:ind w:left="1680" w:leftChars="800"/>
    </w:pPr>
  </w:style>
  <w:style w:type="paragraph" w:styleId="147">
    <w:name w:val="toc 6"/>
    <w:basedOn w:val="1"/>
    <w:next w:val="1"/>
    <w:qFormat/>
    <w:uiPriority w:val="0"/>
    <w:pPr>
      <w:ind w:left="2100" w:leftChars="1000"/>
    </w:pPr>
  </w:style>
  <w:style w:type="paragraph" w:styleId="148">
    <w:name w:val="toc 7"/>
    <w:basedOn w:val="1"/>
    <w:next w:val="1"/>
    <w:qFormat/>
    <w:uiPriority w:val="0"/>
    <w:pPr>
      <w:ind w:left="2520" w:leftChars="1200"/>
    </w:pPr>
  </w:style>
  <w:style w:type="paragraph" w:styleId="149">
    <w:name w:val="toc 8"/>
    <w:basedOn w:val="1"/>
    <w:next w:val="1"/>
    <w:qFormat/>
    <w:uiPriority w:val="0"/>
    <w:pPr>
      <w:ind w:left="2940" w:leftChars="1400"/>
    </w:pPr>
  </w:style>
  <w:style w:type="paragraph" w:styleId="150">
    <w:name w:val="toc 9"/>
    <w:basedOn w:val="1"/>
    <w:next w:val="1"/>
    <w:qFormat/>
    <w:uiPriority w:val="0"/>
    <w:pPr>
      <w:ind w:left="3360" w:leftChars="1600"/>
    </w:pPr>
  </w:style>
  <w:style w:type="table" w:styleId="151">
    <w:name w:val="Light Shading"/>
    <w:basedOn w:val="12"/>
    <w:qFormat/>
    <w:uiPriority w:val="60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000000" w:sz="8" w:space="0"/>
          <w:left w:val="single" w:color="000000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152">
    <w:name w:val="Light Shading Accent 1"/>
    <w:basedOn w:val="12"/>
    <w:qFormat/>
    <w:uiPriority w:val="60"/>
    <w:rPr>
      <w:color w:val="365F91"/>
    </w:rPr>
    <w:tblPr>
      <w:tblBorders>
        <w:top w:val="single" w:color="4F81BD" w:sz="8" w:space="0"/>
        <w:bottom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F81BD" w:sz="8" w:space="0"/>
          <w:left w:val="single" w:color="4F81B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153">
    <w:name w:val="Light Shading Accent 2"/>
    <w:basedOn w:val="12"/>
    <w:qFormat/>
    <w:uiPriority w:val="60"/>
    <w:rPr>
      <w:color w:val="943634"/>
    </w:rPr>
    <w:tblPr>
      <w:tblBorders>
        <w:top w:val="single" w:color="C0504D" w:sz="8" w:space="0"/>
        <w:bottom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C0504D" w:sz="8" w:space="0"/>
          <w:left w:val="single" w:color="C0504D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54">
    <w:name w:val="Light Shading Accent 3"/>
    <w:basedOn w:val="12"/>
    <w:qFormat/>
    <w:uiPriority w:val="60"/>
    <w:rPr>
      <w:color w:val="76923C"/>
    </w:rPr>
    <w:tblPr>
      <w:tblBorders>
        <w:top w:val="single" w:color="9BBB59" w:sz="8" w:space="0"/>
        <w:bottom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9BBB59" w:sz="8" w:space="0"/>
          <w:left w:val="single" w:color="9BBB59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55">
    <w:name w:val="Light Shading Accent 4"/>
    <w:basedOn w:val="12"/>
    <w:qFormat/>
    <w:uiPriority w:val="60"/>
    <w:rPr>
      <w:color w:val="5F497A"/>
    </w:rPr>
    <w:tblPr>
      <w:tblBorders>
        <w:top w:val="single" w:color="8064A2" w:sz="8" w:space="0"/>
        <w:bottom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8064A2" w:sz="8" w:space="0"/>
          <w:left w:val="single" w:color="8064A2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156">
    <w:name w:val="Light Shading Accent 5"/>
    <w:basedOn w:val="12"/>
    <w:qFormat/>
    <w:uiPriority w:val="60"/>
    <w:rPr>
      <w:color w:val="31849B"/>
    </w:rPr>
    <w:tblPr>
      <w:tblBorders>
        <w:top w:val="single" w:color="4BACC6" w:sz="8" w:space="0"/>
        <w:bottom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4BACC6" w:sz="8" w:space="0"/>
          <w:left w:val="single" w:color="4BACC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157">
    <w:name w:val="Light Shading Accent 6"/>
    <w:basedOn w:val="12"/>
    <w:qFormat/>
    <w:uiPriority w:val="60"/>
    <w:rPr>
      <w:color w:val="E36C0A"/>
    </w:rPr>
    <w:tblPr>
      <w:tblBorders>
        <w:top w:val="single" w:color="F79646" w:sz="8" w:space="0"/>
        <w:bottom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color="F79646" w:sz="8" w:space="0"/>
          <w:left w:val="single" w:color="F79646" w:sz="8" w:space="0"/>
          <w:bottom w:val="nil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styleId="158">
    <w:name w:val="Light List"/>
    <w:basedOn w:val="12"/>
    <w:qFormat/>
    <w:uiPriority w:val="61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</w:style>
  <w:style w:type="table" w:styleId="159">
    <w:name w:val="Light List Accent 1"/>
    <w:basedOn w:val="12"/>
    <w:qFormat/>
    <w:uiPriority w:val="61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</w:style>
  <w:style w:type="table" w:styleId="160">
    <w:name w:val="Light List Accent 2"/>
    <w:basedOn w:val="12"/>
    <w:qFormat/>
    <w:uiPriority w:val="61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</w:style>
  <w:style w:type="table" w:styleId="161">
    <w:name w:val="Light List Accent 3"/>
    <w:basedOn w:val="12"/>
    <w:qFormat/>
    <w:uiPriority w:val="61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</w:style>
  <w:style w:type="table" w:styleId="162">
    <w:name w:val="Light List Accent 4"/>
    <w:basedOn w:val="12"/>
    <w:qFormat/>
    <w:uiPriority w:val="61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</w:style>
  <w:style w:type="table" w:styleId="163">
    <w:name w:val="Light List Accent 5"/>
    <w:basedOn w:val="12"/>
    <w:qFormat/>
    <w:uiPriority w:val="61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</w:style>
  <w:style w:type="table" w:styleId="164">
    <w:name w:val="Light List Accent 6"/>
    <w:basedOn w:val="12"/>
    <w:qFormat/>
    <w:uiPriority w:val="61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</w:style>
  <w:style w:type="table" w:styleId="165">
    <w:name w:val="Light Grid"/>
    <w:basedOn w:val="12"/>
    <w:qFormat/>
    <w:uiPriority w:val="62"/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1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000000" w:sz="6" w:space="0"/>
          <w:left w:val="single" w:color="000000" w:sz="8" w:space="0"/>
          <w:bottom w:val="single" w:color="000000" w:sz="8" w:space="0"/>
          <w:right w:val="single" w:color="000000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</w:tcPr>
    </w:tblStylePr>
    <w:tblStylePr w:type="band1Vert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</w:tcBorders>
        <w:shd w:val="clear" w:color="auto" w:fill="C0C0C0"/>
      </w:tcPr>
    </w:tblStylePr>
    <w:tblStylePr w:type="band1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  <w:shd w:val="clear" w:color="auto" w:fill="C0C0C0"/>
      </w:tcPr>
    </w:tblStylePr>
    <w:tblStylePr w:type="band2Horz">
      <w:tblPr/>
      <w:tcPr>
        <w:tc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V w:val="single" w:sz="8" w:space="0"/>
        </w:tcBorders>
      </w:tcPr>
    </w:tblStylePr>
  </w:style>
  <w:style w:type="table" w:styleId="166">
    <w:name w:val="Light Grid Accent 1"/>
    <w:basedOn w:val="12"/>
    <w:qFormat/>
    <w:uiPriority w:val="62"/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1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F81BD" w:sz="6" w:space="0"/>
          <w:left w:val="single" w:color="4F81BD" w:sz="8" w:space="0"/>
          <w:bottom w:val="single" w:color="4F81BD" w:sz="8" w:space="0"/>
          <w:right w:val="single" w:color="4F81B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</w:tcPr>
    </w:tblStylePr>
    <w:tblStylePr w:type="band1Vert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</w:tcBorders>
        <w:shd w:val="clear" w:color="auto" w:fill="D3DFEE"/>
      </w:tcPr>
    </w:tblStylePr>
    <w:tblStylePr w:type="band1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  <w:shd w:val="clear" w:color="auto" w:fill="D3DFEE"/>
      </w:tcPr>
    </w:tblStylePr>
    <w:tblStylePr w:type="band2Horz">
      <w:tblPr/>
      <w:tcPr>
        <w:tcBorders>
          <w:top w:val="single" w:color="4F81BD" w:sz="8" w:space="0"/>
          <w:left w:val="single" w:color="4F81BD" w:sz="8" w:space="0"/>
          <w:bottom w:val="single" w:color="4F81BD" w:sz="8" w:space="0"/>
          <w:right w:val="single" w:color="4F81BD" w:sz="8" w:space="0"/>
          <w:insideV w:val="single" w:sz="8" w:space="0"/>
        </w:tcBorders>
      </w:tcPr>
    </w:tblStylePr>
  </w:style>
  <w:style w:type="table" w:styleId="167">
    <w:name w:val="Light Grid Accent 2"/>
    <w:basedOn w:val="12"/>
    <w:qFormat/>
    <w:uiPriority w:val="62"/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1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C0504D" w:sz="6" w:space="0"/>
          <w:left w:val="single" w:color="C0504D" w:sz="8" w:space="0"/>
          <w:bottom w:val="single" w:color="C0504D" w:sz="8" w:space="0"/>
          <w:right w:val="single" w:color="C0504D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</w:tcPr>
    </w:tblStylePr>
    <w:tblStylePr w:type="band1Vert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</w:tcBorders>
        <w:shd w:val="clear" w:color="auto" w:fill="EFD3D2"/>
      </w:tcPr>
    </w:tblStylePr>
    <w:tblStylePr w:type="band1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  <w:shd w:val="clear" w:color="auto" w:fill="EFD3D2"/>
      </w:tcPr>
    </w:tblStylePr>
    <w:tblStylePr w:type="band2Horz">
      <w:tblPr/>
      <w:tcPr>
        <w:tcBorders>
          <w:top w:val="single" w:color="C0504D" w:sz="8" w:space="0"/>
          <w:left w:val="single" w:color="C0504D" w:sz="8" w:space="0"/>
          <w:bottom w:val="single" w:color="C0504D" w:sz="8" w:space="0"/>
          <w:right w:val="single" w:color="C0504D" w:sz="8" w:space="0"/>
          <w:insideV w:val="single" w:sz="8" w:space="0"/>
        </w:tcBorders>
      </w:tcPr>
    </w:tblStylePr>
  </w:style>
  <w:style w:type="table" w:styleId="168">
    <w:name w:val="Light Grid Accent 3"/>
    <w:basedOn w:val="12"/>
    <w:qFormat/>
    <w:uiPriority w:val="62"/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1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9BBB59" w:sz="6" w:space="0"/>
          <w:left w:val="single" w:color="9BBB59" w:sz="8" w:space="0"/>
          <w:bottom w:val="single" w:color="9BBB59" w:sz="8" w:space="0"/>
          <w:right w:val="single" w:color="9BBB59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</w:tcPr>
    </w:tblStylePr>
    <w:tblStylePr w:type="band1Vert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</w:tcBorders>
        <w:shd w:val="clear" w:color="auto" w:fill="E6EED5"/>
      </w:tcPr>
    </w:tblStylePr>
    <w:tblStylePr w:type="band1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  <w:shd w:val="clear" w:color="auto" w:fill="E6EED5"/>
      </w:tcPr>
    </w:tblStylePr>
    <w:tblStylePr w:type="band2Horz">
      <w:tblPr/>
      <w:tcPr>
        <w:tcBorders>
          <w:top w:val="single" w:color="9BBB59" w:sz="8" w:space="0"/>
          <w:left w:val="single" w:color="9BBB59" w:sz="8" w:space="0"/>
          <w:bottom w:val="single" w:color="9BBB59" w:sz="8" w:space="0"/>
          <w:right w:val="single" w:color="9BBB59" w:sz="8" w:space="0"/>
          <w:insideV w:val="single" w:sz="8" w:space="0"/>
        </w:tcBorders>
      </w:tcPr>
    </w:tblStylePr>
  </w:style>
  <w:style w:type="table" w:styleId="169">
    <w:name w:val="Light Grid Accent 4"/>
    <w:basedOn w:val="12"/>
    <w:qFormat/>
    <w:uiPriority w:val="62"/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1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8064A2" w:sz="6" w:space="0"/>
          <w:left w:val="single" w:color="8064A2" w:sz="8" w:space="0"/>
          <w:bottom w:val="single" w:color="8064A2" w:sz="8" w:space="0"/>
          <w:right w:val="single" w:color="8064A2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</w:tcPr>
    </w:tblStylePr>
    <w:tblStylePr w:type="band1Vert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</w:tcBorders>
        <w:shd w:val="clear" w:color="auto" w:fill="DFD8E8"/>
      </w:tcPr>
    </w:tblStylePr>
    <w:tblStylePr w:type="band1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  <w:shd w:val="clear" w:color="auto" w:fill="DFD8E8"/>
      </w:tcPr>
    </w:tblStylePr>
    <w:tblStylePr w:type="band2Horz">
      <w:tblPr/>
      <w:tcPr>
        <w:tcBorders>
          <w:top w:val="single" w:color="8064A2" w:sz="8" w:space="0"/>
          <w:left w:val="single" w:color="8064A2" w:sz="8" w:space="0"/>
          <w:bottom w:val="single" w:color="8064A2" w:sz="8" w:space="0"/>
          <w:right w:val="single" w:color="8064A2" w:sz="8" w:space="0"/>
          <w:insideV w:val="single" w:sz="8" w:space="0"/>
        </w:tcBorders>
      </w:tcPr>
    </w:tblStylePr>
  </w:style>
  <w:style w:type="table" w:styleId="170">
    <w:name w:val="Light Grid Accent 5"/>
    <w:basedOn w:val="12"/>
    <w:qFormat/>
    <w:uiPriority w:val="62"/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1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4BACC6" w:sz="6" w:space="0"/>
          <w:left w:val="single" w:color="4BACC6" w:sz="8" w:space="0"/>
          <w:bottom w:val="single" w:color="4BACC6" w:sz="8" w:space="0"/>
          <w:right w:val="single" w:color="4BACC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</w:tcPr>
    </w:tblStylePr>
    <w:tblStylePr w:type="band1Vert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</w:tcBorders>
        <w:shd w:val="clear" w:color="auto" w:fill="D2EAF1"/>
      </w:tcPr>
    </w:tblStylePr>
    <w:tblStylePr w:type="band1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  <w:shd w:val="clear" w:color="auto" w:fill="D2EAF1"/>
      </w:tcPr>
    </w:tblStylePr>
    <w:tblStylePr w:type="band2Horz">
      <w:tblPr/>
      <w:tcPr>
        <w:tcBorders>
          <w:top w:val="single" w:color="4BACC6" w:sz="8" w:space="0"/>
          <w:left w:val="single" w:color="4BACC6" w:sz="8" w:space="0"/>
          <w:bottom w:val="single" w:color="4BACC6" w:sz="8" w:space="0"/>
          <w:right w:val="single" w:color="4BACC6" w:sz="8" w:space="0"/>
          <w:insideV w:val="single" w:sz="8" w:space="0"/>
        </w:tcBorders>
      </w:tcPr>
    </w:tblStylePr>
  </w:style>
  <w:style w:type="table" w:styleId="171">
    <w:name w:val="Light Grid Accent 6"/>
    <w:basedOn w:val="12"/>
    <w:qFormat/>
    <w:uiPriority w:val="62"/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blStylePr w:type="fir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1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cs="Times New Roman"/>
        <w:b/>
        <w:bCs/>
      </w:rPr>
      <w:tblPr/>
      <w:tcPr>
        <w:tcBorders>
          <w:top w:val="double" w:color="F79646" w:sz="6" w:space="0"/>
          <w:left w:val="single" w:color="F79646" w:sz="8" w:space="0"/>
          <w:bottom w:val="single" w:color="F79646" w:sz="8" w:space="0"/>
          <w:right w:val="single" w:color="F79646" w:sz="8" w:space="0"/>
          <w:insideH w:val="nil"/>
          <w:insideV w:val="single" w:sz="8" w:space="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</w:tcPr>
    </w:tblStylePr>
    <w:tblStylePr w:type="band1Vert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</w:tcBorders>
        <w:shd w:val="clear" w:color="auto" w:fill="FDE4D0"/>
      </w:tcPr>
    </w:tblStylePr>
    <w:tblStylePr w:type="band1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  <w:shd w:val="clear" w:color="auto" w:fill="FDE4D0"/>
      </w:tcPr>
    </w:tblStylePr>
    <w:tblStylePr w:type="band2Horz">
      <w:tblPr/>
      <w:tcPr>
        <w:tcBorders>
          <w:top w:val="single" w:color="F79646" w:sz="8" w:space="0"/>
          <w:left w:val="single" w:color="F79646" w:sz="8" w:space="0"/>
          <w:bottom w:val="single" w:color="F79646" w:sz="8" w:space="0"/>
          <w:right w:val="single" w:color="F79646" w:sz="8" w:space="0"/>
          <w:insideV w:val="single" w:sz="8" w:space="0"/>
        </w:tcBorders>
      </w:tcPr>
    </w:tblStylePr>
  </w:style>
  <w:style w:type="table" w:styleId="172">
    <w:name w:val="Medium Shading 1"/>
    <w:basedOn w:val="12"/>
    <w:uiPriority w:val="63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404040" w:sz="8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404040" w:sz="6" w:space="0"/>
          <w:left w:val="single" w:color="404040" w:sz="8" w:space="0"/>
          <w:bottom w:val="single" w:color="404040" w:sz="8" w:space="0"/>
          <w:right w:val="single" w:color="404040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3">
    <w:name w:val="Medium Shading 1 Accent 1"/>
    <w:basedOn w:val="12"/>
    <w:qFormat/>
    <w:uiPriority w:val="63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BA0CD" w:sz="8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BA0CD" w:sz="6" w:space="0"/>
          <w:left w:val="single" w:color="7BA0CD" w:sz="8" w:space="0"/>
          <w:bottom w:val="single" w:color="7BA0CD" w:sz="8" w:space="0"/>
          <w:right w:val="single" w:color="7BA0CD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4">
    <w:name w:val="Medium Shading 1 Accent 2"/>
    <w:basedOn w:val="12"/>
    <w:uiPriority w:val="63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CF7B79" w:sz="8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CF7B79" w:sz="6" w:space="0"/>
          <w:left w:val="single" w:color="CF7B79" w:sz="8" w:space="0"/>
          <w:bottom w:val="single" w:color="CF7B79" w:sz="8" w:space="0"/>
          <w:right w:val="single" w:color="CF7B7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5">
    <w:name w:val="Medium Shading 1 Accent 3"/>
    <w:basedOn w:val="12"/>
    <w:qFormat/>
    <w:uiPriority w:val="63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B3CC82" w:sz="8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B3CC82" w:sz="6" w:space="0"/>
          <w:left w:val="single" w:color="B3CC82" w:sz="8" w:space="0"/>
          <w:bottom w:val="single" w:color="B3CC82" w:sz="8" w:space="0"/>
          <w:right w:val="single" w:color="B3CC82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6">
    <w:name w:val="Medium Shading 1 Accent 4"/>
    <w:basedOn w:val="12"/>
    <w:qFormat/>
    <w:uiPriority w:val="63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9F8AB9" w:sz="8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9F8AB9" w:sz="6" w:space="0"/>
          <w:left w:val="single" w:color="9F8AB9" w:sz="8" w:space="0"/>
          <w:bottom w:val="single" w:color="9F8AB9" w:sz="8" w:space="0"/>
          <w:right w:val="single" w:color="9F8AB9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7">
    <w:name w:val="Medium Shading 1 Accent 5"/>
    <w:basedOn w:val="12"/>
    <w:qFormat/>
    <w:uiPriority w:val="63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78C0D4" w:sz="8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78C0D4" w:sz="6" w:space="0"/>
          <w:left w:val="single" w:color="78C0D4" w:sz="8" w:space="0"/>
          <w:bottom w:val="single" w:color="78C0D4" w:sz="8" w:space="0"/>
          <w:right w:val="single" w:color="78C0D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8">
    <w:name w:val="Medium Shading 1 Accent 6"/>
    <w:basedOn w:val="12"/>
    <w:qFormat/>
    <w:uiPriority w:val="63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F9B074" w:sz="8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F9B074" w:sz="6" w:space="0"/>
          <w:left w:val="single" w:color="F9B074" w:sz="8" w:space="0"/>
          <w:bottom w:val="single" w:color="F9B074" w:sz="8" w:space="0"/>
          <w:right w:val="single" w:color="F9B074" w:sz="8" w:space="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79">
    <w:name w:val="Medium Shading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0">
    <w:name w:val="Medium Shading 2 Accent 1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1">
    <w:name w:val="Medium Shading 2 Accent 2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2">
    <w:name w:val="Medium Shading 2 Accent 3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3">
    <w:name w:val="Medium Shading 2 Accent 4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4">
    <w:name w:val="Medium Shading 2 Accent 5"/>
    <w:basedOn w:val="12"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5">
    <w:name w:val="Medium Shading 2 Accent 6"/>
    <w:basedOn w:val="12"/>
    <w:qFormat/>
    <w:uiPriority w:val="64"/>
    <w:tblPr>
      <w:tblBorders>
        <w:top w:val="single" w:color="auto" w:sz="18" w:space="0"/>
        <w:bottom w:val="single" w:color="auto" w:sz="18" w:space="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color="auto" w:sz="6" w:space="0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single" w:color="auto" w:sz="18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color="auto" w:sz="18" w:space="0"/>
          <w:left w:val="single" w:color="auto" w:sz="18" w:space="0"/>
          <w:bottom w:val="nil"/>
          <w:right w:val="nil"/>
          <w:insideH w:val="nil"/>
          <w:insideV w:val="nil"/>
        </w:tcBorders>
      </w:tcPr>
    </w:tblStylePr>
  </w:style>
  <w:style w:type="table" w:styleId="186">
    <w:name w:val="Medium List 1"/>
    <w:basedOn w:val="12"/>
    <w:qFormat/>
    <w:uiPriority w:val="65"/>
    <w:rPr>
      <w:color w:val="000000"/>
    </w:rPr>
    <w:tblPr>
      <w:tblBorders>
        <w:top w:val="single" w:color="000000" w:sz="8" w:space="0"/>
        <w:bottom w:val="single" w:color="000000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000000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000000" w:sz="8" w:space="0"/>
          <w:left w:val="single" w:color="000000" w:sz="8" w:space="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187">
    <w:name w:val="Medium List 1 Accent 1"/>
    <w:basedOn w:val="12"/>
    <w:qFormat/>
    <w:uiPriority w:val="65"/>
    <w:rPr>
      <w:color w:val="000000"/>
    </w:rPr>
    <w:tblPr>
      <w:tblBorders>
        <w:top w:val="single" w:color="4F81BD" w:sz="8" w:space="0"/>
        <w:bottom w:val="single" w:color="4F81B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F81B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F81BD" w:sz="8" w:space="0"/>
          <w:left w:val="single" w:color="4F81BD" w:sz="8" w:space="0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styleId="188">
    <w:name w:val="Medium List 1 Accent 2"/>
    <w:basedOn w:val="12"/>
    <w:qFormat/>
    <w:uiPriority w:val="65"/>
    <w:rPr>
      <w:color w:val="000000"/>
    </w:rPr>
    <w:tblPr>
      <w:tblBorders>
        <w:top w:val="single" w:color="C0504D" w:sz="8" w:space="0"/>
        <w:bottom w:val="single" w:color="C0504D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C0504D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C0504D" w:sz="8" w:space="0"/>
          <w:left w:val="single" w:color="C0504D" w:sz="8" w:space="0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styleId="189">
    <w:name w:val="Medium List 1 Accent 3"/>
    <w:basedOn w:val="12"/>
    <w:uiPriority w:val="65"/>
    <w:rPr>
      <w:color w:val="000000"/>
    </w:rPr>
    <w:tblPr>
      <w:tblBorders>
        <w:top w:val="single" w:color="9BBB59" w:sz="8" w:space="0"/>
        <w:bottom w:val="single" w:color="9BBB59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9BBB59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9BBB59" w:sz="8" w:space="0"/>
          <w:left w:val="single" w:color="9BBB59" w:sz="8" w:space="0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styleId="190">
    <w:name w:val="Medium List 1 Accent 4"/>
    <w:basedOn w:val="12"/>
    <w:qFormat/>
    <w:uiPriority w:val="65"/>
    <w:rPr>
      <w:color w:val="000000"/>
    </w:rPr>
    <w:tblPr>
      <w:tblBorders>
        <w:top w:val="single" w:color="8064A2" w:sz="8" w:space="0"/>
        <w:bottom w:val="single" w:color="8064A2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8064A2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8064A2" w:sz="8" w:space="0"/>
          <w:left w:val="single" w:color="8064A2" w:sz="8" w:space="0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styleId="191">
    <w:name w:val="Medium List 1 Accent 5"/>
    <w:basedOn w:val="12"/>
    <w:qFormat/>
    <w:uiPriority w:val="65"/>
    <w:rPr>
      <w:color w:val="000000"/>
    </w:rPr>
    <w:tblPr>
      <w:tblBorders>
        <w:top w:val="single" w:color="4BACC6" w:sz="8" w:space="0"/>
        <w:bottom w:val="single" w:color="4BACC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4BACC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4BACC6" w:sz="8" w:space="0"/>
          <w:left w:val="single" w:color="4BACC6" w:sz="8" w:space="0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192">
    <w:name w:val="Medium List 1 Accent 6"/>
    <w:basedOn w:val="12"/>
    <w:qFormat/>
    <w:uiPriority w:val="65"/>
    <w:rPr>
      <w:color w:val="000000"/>
    </w:rPr>
    <w:tblPr>
      <w:tblBorders>
        <w:top w:val="single" w:color="F79646" w:sz="8" w:space="0"/>
        <w:bottom w:val="single" w:color="F79646" w:sz="8" w:space="0"/>
      </w:tblBorders>
    </w:tblPr>
    <w:tblStylePr w:type="firstRow">
      <w:rPr>
        <w:rFonts w:cs="Times New Roman"/>
      </w:rPr>
      <w:tblPr/>
      <w:tcPr>
        <w:tcBorders>
          <w:top w:val="nil"/>
          <w:left w:val="single" w:color="F79646" w:sz="8" w:space="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color="F79646" w:sz="8" w:space="0"/>
          <w:left w:val="single" w:color="F79646" w:sz="8" w:space="0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193">
    <w:name w:val="Medium Lis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000000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000000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000000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4">
    <w:name w:val="Medium List 2 Accent 1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F81B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F81B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F81B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F81B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5">
    <w:name w:val="Medium List 2 Accent 2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C0504D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C0504D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C0504D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6">
    <w:name w:val="Medium List 2 Accent 3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9BBB59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9BBB59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9BBB59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7">
    <w:name w:val="Medium List 2 Accent 4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8064A2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8064A2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8064A2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8">
    <w:name w:val="Medium List 2 Accent 5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4BACC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4BACC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4BACC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99">
    <w:name w:val="Medium List 2 Accent 6"/>
    <w:basedOn w:val="12"/>
    <w:qFormat/>
    <w:uiPriority w:val="66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</w:tblBorders>
    </w:tblPr>
    <w:tblStylePr w:type="firstRow">
      <w:rPr>
        <w:sz w:val="24"/>
        <w:szCs w:val="24"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color="F79646" w:sz="8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F79646" w:sz="8" w:space="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nil"/>
          <w:bottom w:val="single" w:color="F79646" w:sz="8" w:space="0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left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00">
    <w:name w:val="Medium Grid 1"/>
    <w:basedOn w:val="12"/>
    <w:qFormat/>
    <w:uiPriority w:val="67"/>
    <w:tblPr>
      <w:tblBorders>
        <w:top w:val="single" w:color="404040" w:sz="8" w:space="0"/>
        <w:left w:val="single" w:color="404040" w:sz="8" w:space="0"/>
        <w:bottom w:val="single" w:color="404040" w:sz="8" w:space="0"/>
        <w:right w:val="single" w:color="404040" w:sz="8" w:space="0"/>
        <w:insideH w:val="single" w:color="404040" w:sz="8" w:space="0"/>
        <w:insideV w:val="single" w:color="404040" w:sz="8" w:space="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404040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01">
    <w:name w:val="Medium Grid 1 Accent 1"/>
    <w:basedOn w:val="12"/>
    <w:qFormat/>
    <w:uiPriority w:val="67"/>
    <w:tblPr>
      <w:tblBorders>
        <w:top w:val="single" w:color="7BA0CD" w:sz="8" w:space="0"/>
        <w:left w:val="single" w:color="7BA0CD" w:sz="8" w:space="0"/>
        <w:bottom w:val="single" w:color="7BA0CD" w:sz="8" w:space="0"/>
        <w:right w:val="single" w:color="7BA0CD" w:sz="8" w:space="0"/>
        <w:insideH w:val="single" w:color="7BA0CD" w:sz="8" w:space="0"/>
        <w:insideV w:val="single" w:color="7BA0CD" w:sz="8" w:space="0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BA0CD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02">
    <w:name w:val="Medium Grid 1 Accent 2"/>
    <w:basedOn w:val="12"/>
    <w:qFormat/>
    <w:uiPriority w:val="67"/>
    <w:tblPr>
      <w:tblBorders>
        <w:top w:val="single" w:color="CF7B79" w:sz="8" w:space="0"/>
        <w:left w:val="single" w:color="CF7B79" w:sz="8" w:space="0"/>
        <w:bottom w:val="single" w:color="CF7B79" w:sz="8" w:space="0"/>
        <w:right w:val="single" w:color="CF7B79" w:sz="8" w:space="0"/>
        <w:insideH w:val="single" w:color="CF7B79" w:sz="8" w:space="0"/>
        <w:insideV w:val="single" w:color="CF7B79" w:sz="8" w:space="0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CF7B7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03">
    <w:name w:val="Medium Grid 1 Accent 3"/>
    <w:basedOn w:val="12"/>
    <w:qFormat/>
    <w:uiPriority w:val="67"/>
    <w:tblPr>
      <w:tblBorders>
        <w:top w:val="single" w:color="B3CC82" w:sz="8" w:space="0"/>
        <w:left w:val="single" w:color="B3CC82" w:sz="8" w:space="0"/>
        <w:bottom w:val="single" w:color="B3CC82" w:sz="8" w:space="0"/>
        <w:right w:val="single" w:color="B3CC82" w:sz="8" w:space="0"/>
        <w:insideH w:val="single" w:color="B3CC82" w:sz="8" w:space="0"/>
        <w:insideV w:val="single" w:color="B3CC82" w:sz="8" w:space="0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B3CC82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04">
    <w:name w:val="Medium Grid 1 Accent 4"/>
    <w:basedOn w:val="12"/>
    <w:qFormat/>
    <w:uiPriority w:val="67"/>
    <w:tblPr>
      <w:tblBorders>
        <w:top w:val="single" w:color="9F8AB9" w:sz="8" w:space="0"/>
        <w:left w:val="single" w:color="9F8AB9" w:sz="8" w:space="0"/>
        <w:bottom w:val="single" w:color="9F8AB9" w:sz="8" w:space="0"/>
        <w:right w:val="single" w:color="9F8AB9" w:sz="8" w:space="0"/>
        <w:insideH w:val="single" w:color="9F8AB9" w:sz="8" w:space="0"/>
        <w:insideV w:val="single" w:color="9F8AB9" w:sz="8" w:space="0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9F8AB9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05">
    <w:name w:val="Medium Grid 1 Accent 5"/>
    <w:basedOn w:val="12"/>
    <w:qFormat/>
    <w:uiPriority w:val="67"/>
    <w:tblPr>
      <w:tblBorders>
        <w:top w:val="single" w:color="78C0D4" w:sz="8" w:space="0"/>
        <w:left w:val="single" w:color="78C0D4" w:sz="8" w:space="0"/>
        <w:bottom w:val="single" w:color="78C0D4" w:sz="8" w:space="0"/>
        <w:right w:val="single" w:color="78C0D4" w:sz="8" w:space="0"/>
        <w:insideH w:val="single" w:color="78C0D4" w:sz="8" w:space="0"/>
        <w:insideV w:val="single" w:color="78C0D4" w:sz="8" w:space="0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78C0D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06">
    <w:name w:val="Medium Grid 1 Accent 6"/>
    <w:basedOn w:val="12"/>
    <w:qFormat/>
    <w:uiPriority w:val="67"/>
    <w:tblPr>
      <w:tblBorders>
        <w:top w:val="single" w:color="F9B074" w:sz="8" w:space="0"/>
        <w:left w:val="single" w:color="F9B074" w:sz="8" w:space="0"/>
        <w:bottom w:val="single" w:color="F9B074" w:sz="8" w:space="0"/>
        <w:right w:val="single" w:color="F9B074" w:sz="8" w:space="0"/>
        <w:insideH w:val="single" w:color="F9B074" w:sz="8" w:space="0"/>
        <w:insideV w:val="single" w:color="F9B074" w:sz="8" w:space="0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color="F9B074" w:sz="18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207">
    <w:name w:val="Medium Grid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000000" w:sz="8" w:space="0"/>
        <w:left w:val="single" w:color="000000" w:sz="8" w:space="0"/>
        <w:bottom w:val="single" w:color="000000" w:sz="8" w:space="0"/>
        <w:right w:val="single" w:color="000000" w:sz="8" w:space="0"/>
        <w:insideH w:val="single" w:color="000000" w:sz="8" w:space="0"/>
        <w:insideV w:val="single" w:color="000000" w:sz="8" w:space="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styleId="208">
    <w:name w:val="Medium Grid 2 Accent 1"/>
    <w:basedOn w:val="12"/>
    <w:uiPriority w:val="68"/>
    <w:rPr>
      <w:rFonts w:ascii="SimSun" w:hAnsi="SimSun" w:eastAsia="Courier New" w:cs="Times New Roman"/>
      <w:color w:val="000000"/>
    </w:rPr>
    <w:tblPr>
      <w:tblBorders>
        <w:top w:val="single" w:color="4F81BD" w:sz="8" w:space="0"/>
        <w:left w:val="single" w:color="4F81BD" w:sz="8" w:space="0"/>
        <w:bottom w:val="single" w:color="4F81BD" w:sz="8" w:space="0"/>
        <w:right w:val="single" w:color="4F81BD" w:sz="8" w:space="0"/>
        <w:insideH w:val="single" w:color="4F81BD" w:sz="8" w:space="0"/>
        <w:insideV w:val="single" w:color="4F81BD" w:sz="8" w:space="0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209">
    <w:name w:val="Medium Grid 2 Accent 2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C0504D" w:sz="8" w:space="0"/>
        <w:left w:val="single" w:color="C0504D" w:sz="8" w:space="0"/>
        <w:bottom w:val="single" w:color="C0504D" w:sz="8" w:space="0"/>
        <w:right w:val="single" w:color="C0504D" w:sz="8" w:space="0"/>
        <w:insideH w:val="single" w:color="C0504D" w:sz="8" w:space="0"/>
        <w:insideV w:val="single" w:color="C0504D" w:sz="8" w:space="0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210">
    <w:name w:val="Medium Grid 2 Accent 3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9BBB59" w:sz="8" w:space="0"/>
        <w:left w:val="single" w:color="9BBB59" w:sz="8" w:space="0"/>
        <w:bottom w:val="single" w:color="9BBB59" w:sz="8" w:space="0"/>
        <w:right w:val="single" w:color="9BBB59" w:sz="8" w:space="0"/>
        <w:insideH w:val="single" w:color="9BBB59" w:sz="8" w:space="0"/>
        <w:insideV w:val="single" w:color="9BBB59" w:sz="8" w:space="0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styleId="211">
    <w:name w:val="Medium Grid 2 Accent 4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8064A2" w:sz="8" w:space="0"/>
        <w:left w:val="single" w:color="8064A2" w:sz="8" w:space="0"/>
        <w:bottom w:val="single" w:color="8064A2" w:sz="8" w:space="0"/>
        <w:right w:val="single" w:color="8064A2" w:sz="8" w:space="0"/>
        <w:insideH w:val="single" w:color="8064A2" w:sz="8" w:space="0"/>
        <w:insideV w:val="single" w:color="8064A2" w:sz="8" w:space="0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styleId="212">
    <w:name w:val="Medium Grid 2 Accent 5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4BACC6" w:sz="8" w:space="0"/>
        <w:left w:val="single" w:color="4BACC6" w:sz="8" w:space="0"/>
        <w:bottom w:val="single" w:color="4BACC6" w:sz="8" w:space="0"/>
        <w:right w:val="single" w:color="4BACC6" w:sz="8" w:space="0"/>
        <w:insideH w:val="single" w:color="4BACC6" w:sz="8" w:space="0"/>
        <w:insideV w:val="single" w:color="4BACC6" w:sz="8" w:space="0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213">
    <w:name w:val="Medium Grid 2 Accent 6"/>
    <w:basedOn w:val="12"/>
    <w:qFormat/>
    <w:uiPriority w:val="68"/>
    <w:rPr>
      <w:rFonts w:ascii="SimSun" w:hAnsi="SimSun" w:eastAsia="Courier New" w:cs="Times New Roman"/>
      <w:color w:val="000000"/>
    </w:rPr>
    <w:tblPr>
      <w:tblBorders>
        <w:top w:val="single" w:color="F79646" w:sz="8" w:space="0"/>
        <w:left w:val="single" w:color="F79646" w:sz="8" w:space="0"/>
        <w:bottom w:val="single" w:color="F79646" w:sz="8" w:space="0"/>
        <w:right w:val="single" w:color="F79646" w:sz="8" w:space="0"/>
        <w:insideH w:val="single" w:color="F79646" w:sz="8" w:space="0"/>
        <w:insideV w:val="single" w:color="F79646" w:sz="8" w:space="0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/>
          <w:insideV w:val="single" w:sz="6" w:space="0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214">
    <w:name w:val="Medium Grid 3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215">
    <w:name w:val="Medium Grid 3 Accent 1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216">
    <w:name w:val="Medium Grid 3 Accent 2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217">
    <w:name w:val="Medium Grid 3 Accent 3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218">
    <w:name w:val="Medium Grid 3 Accent 4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219">
    <w:name w:val="Medium Grid 3 Accent 5"/>
    <w:basedOn w:val="12"/>
    <w:qFormat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220">
    <w:name w:val="Medium Grid 3 Accent 6"/>
    <w:basedOn w:val="12"/>
    <w:uiPriority w:val="69"/>
    <w:tblPr>
      <w:tblBorders>
        <w:top w:val="single" w:color="FFFFFF" w:sz="8" w:space="0"/>
        <w:left w:val="single" w:color="FFFFFF" w:sz="8" w:space="0"/>
        <w:bottom w:val="single" w:color="FFFFFF" w:sz="8" w:space="0"/>
        <w:right w:val="single" w:color="FFFFFF" w:sz="8" w:space="0"/>
        <w:insideH w:val="single" w:color="FFFFFF" w:sz="6" w:space="0"/>
        <w:insideV w:val="single" w:color="FFFFFF" w:sz="6" w:space="0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color="FFFFFF" w:sz="8" w:space="0"/>
          <w:left w:val="single" w:color="FFFFFF" w:sz="24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color="FFFFFF" w:sz="24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bottom w:val="single" w:color="FFFFFF" w:sz="8" w:space="0"/>
          <w:right w:val="single" w:color="FFFFF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nil"/>
          <w:bottom w:val="single" w:color="FFFFFF" w:sz="24" w:space="0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FFFFFF" w:sz="8" w:space="0"/>
          <w:left w:val="single" w:color="FFFFFF" w:sz="8" w:space="0"/>
          <w:bottom w:val="single" w:color="FFFFFF" w:sz="8" w:space="0"/>
          <w:right w:val="single" w:color="FFFFF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table" w:styleId="221">
    <w:name w:val="Dark List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222">
    <w:name w:val="Dark List Accent 1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styleId="223">
    <w:name w:val="Dark List Accent 2"/>
    <w:basedOn w:val="12"/>
    <w:uiPriority w:val="70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224">
    <w:name w:val="Dark List Accent 3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styleId="225">
    <w:name w:val="Dark List Accent 4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226">
    <w:name w:val="Dark List Accent 5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227">
    <w:name w:val="Dark List Accent 6"/>
    <w:basedOn w:val="12"/>
    <w:qFormat/>
    <w:uiPriority w:val="70"/>
    <w:rPr>
      <w:color w:val="FFFFFF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single" w:color="FFFFFF" w:sz="18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color="FFFFFF" w:sz="18" w:space="0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color="FFFFFF" w:sz="18" w:space="0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nil"/>
          <w:bottom w:val="single" w:color="FFFFFF" w:sz="18" w:space="0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styleId="228">
    <w:name w:val="Colorful Shading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000000" w:sz="4" w:space="0"/>
        <w:bottom w:val="single" w:color="000000" w:sz="4" w:space="0"/>
        <w:right w:val="single" w:color="000000" w:sz="4" w:space="0"/>
        <w:insideH w:val="single" w:color="FFFFFF" w:sz="4" w:space="0"/>
        <w:insideV w:val="single" w:color="FFFFFF" w:sz="4" w:space="0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29">
    <w:name w:val="Colorful Shading Accent 1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4F81BD" w:sz="4" w:space="0"/>
        <w:bottom w:val="single" w:color="4F81BD" w:sz="4" w:space="0"/>
        <w:right w:val="single" w:color="4F81BD" w:sz="4" w:space="0"/>
        <w:insideH w:val="single" w:color="FFFFFF" w:sz="4" w:space="0"/>
        <w:insideV w:val="single" w:color="FFFFFF" w:sz="4" w:space="0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0">
    <w:name w:val="Colorful Shading Accent 2"/>
    <w:basedOn w:val="12"/>
    <w:qFormat/>
    <w:uiPriority w:val="71"/>
    <w:rPr>
      <w:color w:val="000000"/>
    </w:rPr>
    <w:tblPr>
      <w:tblBorders>
        <w:top w:val="single" w:color="C0504D" w:sz="24" w:space="0"/>
        <w:left w:val="single" w:color="C0504D" w:sz="4" w:space="0"/>
        <w:bottom w:val="single" w:color="C0504D" w:sz="4" w:space="0"/>
        <w:right w:val="single" w:color="C0504D" w:sz="4" w:space="0"/>
        <w:insideH w:val="single" w:color="FFFFFF" w:sz="4" w:space="0"/>
        <w:insideV w:val="single" w:color="FFFFFF" w:sz="4" w:space="0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single" w:color="C0504D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1">
    <w:name w:val="Colorful Shading Accent 3"/>
    <w:basedOn w:val="12"/>
    <w:qFormat/>
    <w:uiPriority w:val="71"/>
    <w:rPr>
      <w:color w:val="000000"/>
    </w:rPr>
    <w:tblPr>
      <w:tblBorders>
        <w:top w:val="single" w:color="8064A2" w:sz="24" w:space="0"/>
        <w:left w:val="single" w:color="9BBB59" w:sz="4" w:space="0"/>
        <w:bottom w:val="single" w:color="9BBB59" w:sz="4" w:space="0"/>
        <w:right w:val="single" w:color="9BBB59" w:sz="4" w:space="0"/>
        <w:insideH w:val="single" w:color="FFFFFF" w:sz="4" w:space="0"/>
        <w:insideV w:val="single" w:color="FFFFFF" w:sz="4" w:space="0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single" w:color="8064A2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232">
    <w:name w:val="Colorful Shading Accent 4"/>
    <w:basedOn w:val="12"/>
    <w:qFormat/>
    <w:uiPriority w:val="71"/>
    <w:rPr>
      <w:color w:val="000000"/>
    </w:rPr>
    <w:tblPr>
      <w:tblBorders>
        <w:top w:val="single" w:color="9BBB59" w:sz="24" w:space="0"/>
        <w:left w:val="single" w:color="8064A2" w:sz="4" w:space="0"/>
        <w:bottom w:val="single" w:color="8064A2" w:sz="4" w:space="0"/>
        <w:right w:val="single" w:color="8064A2" w:sz="4" w:space="0"/>
        <w:insideH w:val="single" w:color="FFFFFF" w:sz="4" w:space="0"/>
        <w:insideV w:val="single" w:color="FFFFFF" w:sz="4" w:space="0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single" w:color="9BBB59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3">
    <w:name w:val="Colorful Shading Accent 5"/>
    <w:basedOn w:val="12"/>
    <w:qFormat/>
    <w:uiPriority w:val="71"/>
    <w:rPr>
      <w:color w:val="000000"/>
    </w:rPr>
    <w:tblPr>
      <w:tblBorders>
        <w:top w:val="single" w:color="F79646" w:sz="24" w:space="0"/>
        <w:left w:val="single" w:color="4BACC6" w:sz="4" w:space="0"/>
        <w:bottom w:val="single" w:color="4BACC6" w:sz="4" w:space="0"/>
        <w:right w:val="single" w:color="4BACC6" w:sz="4" w:space="0"/>
        <w:insideH w:val="single" w:color="FFFFFF" w:sz="4" w:space="0"/>
        <w:insideV w:val="single" w:color="FFFFFF" w:sz="4" w:space="0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single" w:color="F7964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4">
    <w:name w:val="Colorful Shading Accent 6"/>
    <w:basedOn w:val="12"/>
    <w:qFormat/>
    <w:uiPriority w:val="71"/>
    <w:rPr>
      <w:color w:val="000000"/>
    </w:rPr>
    <w:tblPr>
      <w:tblBorders>
        <w:top w:val="single" w:color="4BACC6" w:sz="24" w:space="0"/>
        <w:left w:val="single" w:color="F79646" w:sz="4" w:space="0"/>
        <w:bottom w:val="single" w:color="F79646" w:sz="4" w:space="0"/>
        <w:right w:val="single" w:color="F79646" w:sz="4" w:space="0"/>
        <w:insideH w:val="single" w:color="FFFFFF" w:sz="4" w:space="0"/>
        <w:insideV w:val="single" w:color="FFFFFF" w:sz="4" w:space="0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single" w:color="4BACC6" w:sz="24" w:space="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color="FFFFFF" w:sz="6" w:space="0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235">
    <w:name w:val="Colorful List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styleId="236">
    <w:name w:val="Colorful List Accent 1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styleId="237">
    <w:name w:val="Colorful List Accent 2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styleId="238">
    <w:name w:val="Colorful List Accent 3"/>
    <w:basedOn w:val="12"/>
    <w:uiPriority w:val="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239">
    <w:name w:val="Colorful List Accent 4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240">
    <w:name w:val="Colorful List Accent 5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241">
    <w:name w:val="Colorful List Accent 6"/>
    <w:basedOn w:val="12"/>
    <w:qFormat/>
    <w:uiPriority w:val="72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left w:val="single" w:color="FFFFFF" w:sz="12" w:space="0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color="000000" w:sz="12" w:space="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242">
    <w:name w:val="Colorful Grid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243">
    <w:name w:val="Colorful Grid Accent 1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244">
    <w:name w:val="Colorful Grid Accent 2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styleId="245">
    <w:name w:val="Colorful Grid Accent 3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246">
    <w:name w:val="Colorful Grid Accent 4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247">
    <w:name w:val="Colorful Grid Accent 5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248">
    <w:name w:val="Colorful Grid Accent 6"/>
    <w:basedOn w:val="12"/>
    <w:qFormat/>
    <w:uiPriority w:val="73"/>
    <w:rPr>
      <w:color w:val="000000"/>
    </w:rPr>
    <w:tblPr>
      <w:tblBorders>
        <w:insideH w:val="single" w:color="FFFFFF" w:sz="4" w:space="0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Office_12.2.0.23155_F1E327BC-269C-435d-A152-05C5408002CA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2025-11-12T06:12:00Z</dcterms:created>
  <dc:creator>Ranganath Sobagaiah</dc:creator>
  <cp:lastModifiedBy>Ranganath Sobagaiah</cp:lastModifiedBy>
  <dcterms:modified xsi:type="dcterms:W3CDTF">2025-12-30T08:51:32Z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1033-12.2.0.23155</vt:lpwstr>
  </property>
  <property fmtid="{D5CDD505-2E9C-101B-9397-08002B2CF9AE}" pid="3" name="ICV">
    <vt:lpwstr>D487481CD55F4A1183A277B4E3A93243_12</vt:lpwstr>
  </property>
</Properties>
</file>